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1010B" w14:textId="77777777" w:rsidR="00ED6017" w:rsidRDefault="00ED6017">
      <w:pPr>
        <w:widowControl w:val="0"/>
        <w:spacing w:line="276" w:lineRule="auto"/>
      </w:pPr>
    </w:p>
    <w:p w14:paraId="26A1B892" w14:textId="77777777" w:rsidR="00ED6017" w:rsidRDefault="00ED6017">
      <w:pPr>
        <w:pStyle w:val="NormalWeb"/>
        <w:spacing w:beforeAutospacing="0" w:afterAutospacing="0" w:line="12" w:lineRule="atLeast"/>
        <w:ind w:firstLineChars="50" w:firstLine="120"/>
        <w:rPr>
          <w:rFonts w:ascii="Calibri" w:hAnsi="Calibri" w:cs="Calibri"/>
          <w:color w:val="000000"/>
        </w:rPr>
      </w:pPr>
    </w:p>
    <w:p w14:paraId="25328E02" w14:textId="77777777" w:rsidR="00ED6017" w:rsidRDefault="00ED6017">
      <w:pPr>
        <w:pStyle w:val="NormalWeb"/>
        <w:spacing w:beforeAutospacing="0" w:afterAutospacing="0" w:line="12" w:lineRule="atLeast"/>
        <w:ind w:firstLineChars="50" w:firstLine="120"/>
        <w:rPr>
          <w:rFonts w:ascii="Calibri" w:hAnsi="Calibri" w:cs="Calibri"/>
          <w:color w:val="000000"/>
        </w:rPr>
      </w:pPr>
    </w:p>
    <w:p w14:paraId="1F7EBBD2" w14:textId="77777777" w:rsidR="00ED6017" w:rsidRDefault="00000000">
      <w:pPr>
        <w:pStyle w:val="NormalWeb"/>
        <w:spacing w:beforeAutospacing="0" w:afterAutospacing="0" w:line="12" w:lineRule="atLeast"/>
        <w:ind w:firstLineChars="50" w:firstLine="120"/>
        <w:jc w:val="center"/>
        <w:rPr>
          <w:rFonts w:ascii="Calibri" w:hAnsi="Calibri" w:cs="Calibri"/>
          <w:color w:val="000000"/>
        </w:rPr>
      </w:pPr>
      <w:r>
        <w:rPr>
          <w:rFonts w:ascii="Calibri" w:hAnsi="Calibri" w:cs="Calibri"/>
          <w:color w:val="000000"/>
          <w:lang w:val="en-IN"/>
        </w:rPr>
        <w:t xml:space="preserve">                                                                                                            </w:t>
      </w:r>
      <w:r>
        <w:rPr>
          <w:rFonts w:ascii="Calibri" w:hAnsi="Calibri" w:cs="Calibri"/>
          <w:noProof/>
          <w:color w:val="000000"/>
        </w:rPr>
        <w:drawing>
          <wp:inline distT="0" distB="0" distL="114300" distR="114300" wp14:anchorId="0D1A5B8F" wp14:editId="47373572">
            <wp:extent cx="3771900" cy="438150"/>
            <wp:effectExtent l="0" t="0" r="0" b="635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5"/>
                    <a:stretch>
                      <a:fillRect/>
                    </a:stretch>
                  </pic:blipFill>
                  <pic:spPr>
                    <a:xfrm>
                      <a:off x="0" y="0"/>
                      <a:ext cx="3771900" cy="438150"/>
                    </a:xfrm>
                    <a:prstGeom prst="rect">
                      <a:avLst/>
                    </a:prstGeom>
                    <a:noFill/>
                    <a:ln w="9525">
                      <a:noFill/>
                    </a:ln>
                  </pic:spPr>
                </pic:pic>
              </a:graphicData>
            </a:graphic>
          </wp:inline>
        </w:drawing>
      </w:r>
    </w:p>
    <w:p w14:paraId="5BF819A4" w14:textId="77777777" w:rsidR="00ED6017" w:rsidRDefault="00ED6017">
      <w:pPr>
        <w:pStyle w:val="NormalWeb"/>
        <w:spacing w:beforeAutospacing="0" w:afterAutospacing="0" w:line="12" w:lineRule="atLeast"/>
        <w:ind w:firstLineChars="50" w:firstLine="120"/>
        <w:rPr>
          <w:rFonts w:ascii="Calibri" w:hAnsi="Calibri" w:cs="Calibri"/>
          <w:color w:val="000000"/>
        </w:rPr>
      </w:pPr>
    </w:p>
    <w:p w14:paraId="57FC84D0" w14:textId="77777777" w:rsidR="00ED6017" w:rsidRDefault="00ED6017">
      <w:pPr>
        <w:pStyle w:val="NormalWeb"/>
        <w:spacing w:beforeAutospacing="0" w:afterAutospacing="0" w:line="12" w:lineRule="atLeast"/>
        <w:ind w:firstLineChars="50" w:firstLine="120"/>
        <w:rPr>
          <w:rFonts w:ascii="Calibri" w:hAnsi="Calibri" w:cs="Calibri"/>
          <w:color w:val="000000"/>
        </w:rPr>
      </w:pPr>
    </w:p>
    <w:p w14:paraId="0D801068" w14:textId="77777777" w:rsidR="00ED6017" w:rsidRDefault="00000000">
      <w:pPr>
        <w:pStyle w:val="NormalWeb"/>
        <w:spacing w:beforeAutospacing="0" w:afterAutospacing="0" w:line="12" w:lineRule="atLeast"/>
        <w:ind w:firstLineChars="100" w:firstLine="240"/>
      </w:pPr>
      <w:r>
        <w:rPr>
          <w:rFonts w:ascii="Calibri" w:hAnsi="Calibri" w:cs="Calibri"/>
          <w:color w:val="000000"/>
        </w:rPr>
        <w:t>Dear Jobseeker,</w:t>
      </w:r>
    </w:p>
    <w:p w14:paraId="05022E64" w14:textId="77777777" w:rsidR="00ED6017" w:rsidRDefault="00000000">
      <w:pPr>
        <w:pStyle w:val="NormalWeb"/>
        <w:spacing w:beforeAutospacing="0" w:afterAutospacing="0" w:line="12" w:lineRule="atLeast"/>
      </w:pPr>
      <w:r>
        <w:rPr>
          <w:rFonts w:ascii="Calibri" w:hAnsi="Calibri" w:cs="Calibri"/>
          <w:color w:val="000000"/>
        </w:rPr>
        <w:t> </w:t>
      </w:r>
    </w:p>
    <w:p w14:paraId="3FBA662E" w14:textId="77777777" w:rsidR="00ED6017" w:rsidRDefault="00000000">
      <w:pPr>
        <w:pStyle w:val="NormalWeb"/>
        <w:spacing w:beforeAutospacing="0" w:afterAutospacing="0" w:line="12" w:lineRule="atLeast"/>
        <w:ind w:leftChars="100" w:left="240"/>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6CEEC0DC" w14:textId="77777777" w:rsidR="00ED6017" w:rsidRDefault="00000000">
      <w:pPr>
        <w:pStyle w:val="NormalWeb"/>
        <w:spacing w:beforeAutospacing="0" w:afterAutospacing="0" w:line="12" w:lineRule="atLeast"/>
      </w:pPr>
      <w:r>
        <w:rPr>
          <w:rFonts w:ascii="Calibri" w:hAnsi="Calibri" w:cs="Calibri"/>
          <w:color w:val="000000"/>
        </w:rPr>
        <w:t> </w:t>
      </w:r>
    </w:p>
    <w:p w14:paraId="1E69A312" w14:textId="77777777" w:rsidR="00ED6017" w:rsidRDefault="00000000">
      <w:pPr>
        <w:pStyle w:val="NormalWeb"/>
        <w:spacing w:beforeAutospacing="0" w:afterAutospacing="0" w:line="12" w:lineRule="atLeast"/>
        <w:ind w:firstLineChars="150" w:firstLine="360"/>
      </w:pPr>
      <w:r>
        <w:rPr>
          <w:rFonts w:ascii="Calibri" w:hAnsi="Calibri" w:cs="Calibri"/>
          <w:color w:val="000000"/>
        </w:rPr>
        <w:t>We have curated a list of additional resume writing resources for you. Please check out the following links to get started:</w:t>
      </w:r>
    </w:p>
    <w:p w14:paraId="55A1B9C9" w14:textId="77777777" w:rsidR="00ED6017" w:rsidRDefault="00000000">
      <w:pPr>
        <w:pStyle w:val="NormalWeb"/>
        <w:spacing w:beforeAutospacing="0" w:afterAutospacing="0" w:line="12" w:lineRule="atLeast"/>
      </w:pPr>
      <w:r>
        <w:rPr>
          <w:rFonts w:ascii="Calibri" w:hAnsi="Calibri" w:cs="Calibri"/>
          <w:color w:val="000000"/>
        </w:rPr>
        <w:t> </w:t>
      </w:r>
    </w:p>
    <w:p w14:paraId="38614277" w14:textId="2DB0BB77" w:rsidR="00ED6017" w:rsidRDefault="00000000">
      <w:pPr>
        <w:pStyle w:val="NormalWeb"/>
        <w:spacing w:beforeAutospacing="0" w:afterAutospacing="0" w:line="12" w:lineRule="atLeast"/>
        <w:ind w:leftChars="100" w:left="360" w:hangingChars="50" w:hanging="120"/>
      </w:pPr>
      <w:r>
        <w:rPr>
          <w:rFonts w:ascii="Calibri" w:hAnsi="Calibri" w:cs="Calibri"/>
          <w:color w:val="000000"/>
        </w:rPr>
        <w:t>-</w:t>
      </w:r>
      <w:hyperlink r:id="rId6" w:history="1">
        <w:r>
          <w:rPr>
            <w:rStyle w:val="Hyperlink"/>
            <w:rFonts w:ascii="Calibri" w:hAnsi="Calibri" w:cs="Calibri"/>
            <w:color w:val="000000"/>
            <w:u w:val="none"/>
          </w:rPr>
          <w:t xml:space="preserve"> </w:t>
        </w:r>
      </w:hyperlink>
      <w:hyperlink r:id="rId7"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063F9F08" w14:textId="77777777" w:rsidR="00ED6017" w:rsidRDefault="00000000">
      <w:pPr>
        <w:pStyle w:val="NormalWeb"/>
        <w:spacing w:beforeAutospacing="0" w:afterAutospacing="0" w:line="12" w:lineRule="atLeast"/>
      </w:pPr>
      <w:r>
        <w:rPr>
          <w:rFonts w:ascii="Calibri" w:hAnsi="Calibri" w:cs="Calibri"/>
          <w:color w:val="000000"/>
        </w:rPr>
        <w:t> </w:t>
      </w:r>
    </w:p>
    <w:p w14:paraId="51C4BA8A" w14:textId="77777777" w:rsidR="00ED6017" w:rsidRDefault="00000000">
      <w:pPr>
        <w:pStyle w:val="NormalWeb"/>
        <w:spacing w:beforeAutospacing="0" w:afterAutospacing="0" w:line="12" w:lineRule="atLeast"/>
        <w:ind w:leftChars="100" w:left="360" w:hangingChars="50" w:hanging="120"/>
      </w:pPr>
      <w:r>
        <w:rPr>
          <w:rFonts w:ascii="Calibri" w:hAnsi="Calibri" w:cs="Calibri"/>
          <w:color w:val="000000"/>
        </w:rPr>
        <w:t>-</w:t>
      </w:r>
      <w:hyperlink r:id="rId8" w:history="1">
        <w:r>
          <w:rPr>
            <w:rStyle w:val="Hyperlink"/>
            <w:rFonts w:ascii="Calibri" w:hAnsi="Calibri" w:cs="Calibri"/>
            <w:color w:val="000000"/>
            <w:u w:val="none"/>
          </w:rPr>
          <w:t xml:space="preserve"> </w:t>
        </w:r>
      </w:hyperlink>
      <w:hyperlink r:id="rId9"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033528A9" w14:textId="77777777" w:rsidR="00ED6017" w:rsidRDefault="00000000">
      <w:pPr>
        <w:pStyle w:val="NormalWeb"/>
        <w:spacing w:beforeAutospacing="0" w:afterAutospacing="0" w:line="12" w:lineRule="atLeast"/>
      </w:pPr>
      <w:r>
        <w:rPr>
          <w:rFonts w:ascii="Calibri" w:hAnsi="Calibri" w:cs="Calibri"/>
          <w:color w:val="000000"/>
        </w:rPr>
        <w:t> </w:t>
      </w:r>
    </w:p>
    <w:p w14:paraId="29659DC8" w14:textId="77777777" w:rsidR="00ED6017" w:rsidRDefault="00000000">
      <w:pPr>
        <w:pStyle w:val="NormalWeb"/>
        <w:spacing w:beforeAutospacing="0" w:afterAutospacing="0" w:line="12" w:lineRule="atLeast"/>
        <w:ind w:leftChars="100" w:left="360" w:hangingChars="50" w:hanging="120"/>
      </w:pPr>
      <w:r>
        <w:rPr>
          <w:rFonts w:ascii="Calibri" w:hAnsi="Calibri" w:cs="Calibri"/>
          <w:color w:val="000000"/>
        </w:rPr>
        <w:t>-</w:t>
      </w:r>
      <w:hyperlink r:id="rId10" w:history="1">
        <w:r>
          <w:rPr>
            <w:rStyle w:val="Hyperlink"/>
            <w:rFonts w:ascii="Calibri" w:hAnsi="Calibri" w:cs="Calibri"/>
            <w:color w:val="000000"/>
            <w:u w:val="none"/>
          </w:rPr>
          <w:t xml:space="preserve"> </w:t>
        </w:r>
      </w:hyperlink>
      <w:hyperlink r:id="rId11"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3A62D8F3" w14:textId="77777777" w:rsidR="00ED6017" w:rsidRDefault="00000000">
      <w:pPr>
        <w:pStyle w:val="NormalWeb"/>
        <w:spacing w:beforeAutospacing="0" w:afterAutospacing="0" w:line="12" w:lineRule="atLeast"/>
      </w:pPr>
      <w:r>
        <w:rPr>
          <w:rFonts w:ascii="Calibri" w:hAnsi="Calibri" w:cs="Calibri"/>
          <w:color w:val="000000"/>
        </w:rPr>
        <w:t> </w:t>
      </w:r>
    </w:p>
    <w:p w14:paraId="7D29C435" w14:textId="77777777" w:rsidR="00ED6017" w:rsidRDefault="00000000">
      <w:pPr>
        <w:pStyle w:val="NormalWeb"/>
        <w:spacing w:beforeAutospacing="0" w:afterAutospacing="0" w:line="12" w:lineRule="atLeast"/>
        <w:ind w:leftChars="100" w:left="240"/>
      </w:pPr>
      <w:r>
        <w:rPr>
          <w:rFonts w:ascii="Calibri" w:hAnsi="Calibri" w:cs="Calibri"/>
          <w:color w:val="000000"/>
        </w:rPr>
        <w:t>-</w:t>
      </w:r>
      <w:hyperlink r:id="rId12" w:history="1">
        <w:r>
          <w:rPr>
            <w:rStyle w:val="Hyperlink"/>
            <w:rFonts w:ascii="Calibri" w:hAnsi="Calibri" w:cs="Calibri"/>
            <w:color w:val="000000"/>
            <w:u w:val="none"/>
          </w:rPr>
          <w:t xml:space="preserve"> </w:t>
        </w:r>
      </w:hyperlink>
      <w:hyperlink r:id="rId13"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46590E9A" w14:textId="77777777" w:rsidR="00ED6017" w:rsidRDefault="00000000">
      <w:pPr>
        <w:pStyle w:val="NormalWeb"/>
        <w:spacing w:beforeAutospacing="0" w:afterAutospacing="0" w:line="12" w:lineRule="atLeast"/>
      </w:pPr>
      <w:r>
        <w:rPr>
          <w:rFonts w:ascii="Calibri" w:hAnsi="Calibri" w:cs="Calibri"/>
          <w:color w:val="000000"/>
        </w:rPr>
        <w:t> </w:t>
      </w:r>
    </w:p>
    <w:p w14:paraId="619212C5" w14:textId="77777777" w:rsidR="00ED6017" w:rsidRDefault="00000000">
      <w:pPr>
        <w:pStyle w:val="NormalWeb"/>
        <w:spacing w:beforeAutospacing="0" w:afterAutospacing="0" w:line="12" w:lineRule="atLeast"/>
        <w:ind w:leftChars="100" w:left="240"/>
      </w:pPr>
      <w:r>
        <w:rPr>
          <w:rFonts w:ascii="Calibri" w:hAnsi="Calibri" w:cs="Calibri"/>
          <w:color w:val="000000"/>
        </w:rPr>
        <w:t>-</w:t>
      </w:r>
      <w:hyperlink r:id="rId14" w:history="1">
        <w:r>
          <w:rPr>
            <w:rStyle w:val="Hyperlink"/>
            <w:rFonts w:ascii="Calibri" w:hAnsi="Calibri" w:cs="Calibri"/>
            <w:color w:val="000000"/>
            <w:u w:val="none"/>
          </w:rPr>
          <w:t xml:space="preserve"> </w:t>
        </w:r>
      </w:hyperlink>
      <w:hyperlink r:id="rId15"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3BE6EDD4" w14:textId="77777777" w:rsidR="00ED6017" w:rsidRDefault="00000000">
      <w:pPr>
        <w:pStyle w:val="NormalWeb"/>
        <w:spacing w:beforeAutospacing="0" w:afterAutospacing="0" w:line="12" w:lineRule="atLeast"/>
      </w:pPr>
      <w:r>
        <w:rPr>
          <w:rFonts w:ascii="Calibri" w:hAnsi="Calibri" w:cs="Calibri"/>
          <w:color w:val="000000"/>
        </w:rPr>
        <w:t> </w:t>
      </w:r>
    </w:p>
    <w:p w14:paraId="253EA4D3" w14:textId="77777777" w:rsidR="00ED6017" w:rsidRDefault="00000000">
      <w:pPr>
        <w:pStyle w:val="NormalWeb"/>
        <w:spacing w:beforeAutospacing="0" w:afterAutospacing="0" w:line="12" w:lineRule="atLeast"/>
        <w:ind w:leftChars="100" w:left="240"/>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6F45FF14" w14:textId="77777777" w:rsidR="00ED6017" w:rsidRDefault="00000000">
      <w:pPr>
        <w:pStyle w:val="NormalWeb"/>
        <w:spacing w:beforeAutospacing="0" w:afterAutospacing="0" w:line="12" w:lineRule="atLeast"/>
      </w:pPr>
      <w:r>
        <w:rPr>
          <w:rFonts w:ascii="Calibri" w:hAnsi="Calibri" w:cs="Calibri"/>
          <w:color w:val="000000"/>
        </w:rPr>
        <w:t> </w:t>
      </w:r>
    </w:p>
    <w:p w14:paraId="6B578698" w14:textId="77777777" w:rsidR="00ED6017" w:rsidRDefault="00000000">
      <w:pPr>
        <w:pStyle w:val="NormalWeb"/>
        <w:spacing w:beforeAutospacing="0" w:afterAutospacing="0" w:line="12" w:lineRule="atLeast"/>
        <w:ind w:firstLineChars="50" w:firstLine="120"/>
      </w:pPr>
      <w:r>
        <w:rPr>
          <w:rFonts w:ascii="Calibri" w:hAnsi="Calibri" w:cs="Calibri"/>
          <w:color w:val="000000"/>
        </w:rPr>
        <w:t>Thank you again for downloading our resume template. We wish you all the best in your job search.</w:t>
      </w:r>
    </w:p>
    <w:p w14:paraId="17D35774" w14:textId="77777777" w:rsidR="00ED6017" w:rsidRDefault="00ED6017"/>
    <w:p w14:paraId="21CEB5B7" w14:textId="77777777" w:rsidR="00ED6017" w:rsidRDefault="00000000">
      <w:pPr>
        <w:pStyle w:val="NormalWeb"/>
        <w:spacing w:beforeAutospacing="0" w:afterAutospacing="0" w:line="12" w:lineRule="atLeast"/>
        <w:ind w:firstLineChars="50" w:firstLine="120"/>
      </w:pPr>
      <w:r>
        <w:rPr>
          <w:rFonts w:ascii="Calibri" w:hAnsi="Calibri" w:cs="Calibri"/>
          <w:color w:val="000000"/>
        </w:rPr>
        <w:t>Sincerely,</w:t>
      </w:r>
    </w:p>
    <w:p w14:paraId="121DE647" w14:textId="77777777" w:rsidR="00ED6017" w:rsidRDefault="00000000">
      <w:pPr>
        <w:pStyle w:val="NormalWeb"/>
        <w:spacing w:beforeAutospacing="0" w:afterAutospacing="0" w:line="12" w:lineRule="atLeast"/>
      </w:pPr>
      <w:r>
        <w:rPr>
          <w:rFonts w:ascii="Calibri" w:hAnsi="Calibri" w:cs="Calibri"/>
          <w:color w:val="000000"/>
        </w:rPr>
        <w:t> </w:t>
      </w:r>
    </w:p>
    <w:p w14:paraId="2017FF7F" w14:textId="77777777" w:rsidR="00ED6017" w:rsidRDefault="00000000">
      <w:pPr>
        <w:pStyle w:val="NormalWeb"/>
        <w:spacing w:beforeAutospacing="0" w:afterAutospacing="0" w:line="12" w:lineRule="atLeast"/>
        <w:ind w:firstLineChars="50" w:firstLine="120"/>
      </w:pPr>
      <w:r>
        <w:rPr>
          <w:rFonts w:ascii="Calibri" w:hAnsi="Calibri" w:cs="Calibri"/>
          <w:color w:val="000000"/>
        </w:rPr>
        <w:t>The MyPerfectResume Team</w:t>
      </w:r>
    </w:p>
    <w:p w14:paraId="53B16C79" w14:textId="77777777" w:rsidR="00ED6017" w:rsidRDefault="00ED6017"/>
    <w:p w14:paraId="589B46C8" w14:textId="77777777" w:rsidR="00ED6017" w:rsidRDefault="00ED6017">
      <w:pPr>
        <w:spacing w:before="480"/>
        <w:jc w:val="center"/>
        <w:rPr>
          <w:rFonts w:eastAsia="Times New Roman"/>
          <w:color w:val="4F81BD"/>
          <w:sz w:val="22"/>
          <w:szCs w:val="22"/>
        </w:rPr>
      </w:pPr>
    </w:p>
    <w:p w14:paraId="57F744EA" w14:textId="77777777" w:rsidR="00ED6017" w:rsidRDefault="00ED6017">
      <w:pPr>
        <w:spacing w:before="480"/>
        <w:jc w:val="center"/>
        <w:rPr>
          <w:rFonts w:eastAsia="Times New Roman"/>
          <w:color w:val="4F81BD"/>
          <w:sz w:val="22"/>
          <w:szCs w:val="22"/>
        </w:rPr>
      </w:pPr>
    </w:p>
    <w:p w14:paraId="441BB22E" w14:textId="77777777" w:rsidR="00ED6017" w:rsidRDefault="00ED6017">
      <w:pPr>
        <w:spacing w:before="480"/>
        <w:jc w:val="center"/>
        <w:rPr>
          <w:rFonts w:eastAsia="Times New Roman"/>
          <w:color w:val="4F81BD"/>
          <w:sz w:val="22"/>
          <w:szCs w:val="22"/>
        </w:rPr>
      </w:pPr>
    </w:p>
    <w:p w14:paraId="758F5B23" w14:textId="77777777" w:rsidR="00ED6017" w:rsidRDefault="00ED6017"/>
    <w:p w14:paraId="17A8320C" w14:textId="77777777" w:rsidR="00ED6017" w:rsidRDefault="00ED6017"/>
    <w:p w14:paraId="2A94B23B" w14:textId="77777777" w:rsidR="00ED6017" w:rsidRDefault="00ED6017"/>
    <w:tbl>
      <w:tblPr>
        <w:tblStyle w:val="Style10"/>
        <w:tblW w:w="12240" w:type="dxa"/>
        <w:tblInd w:w="0" w:type="dxa"/>
        <w:tblLayout w:type="fixed"/>
        <w:tblLook w:val="04A0" w:firstRow="1" w:lastRow="0" w:firstColumn="1" w:lastColumn="0" w:noHBand="0" w:noVBand="1"/>
      </w:tblPr>
      <w:tblGrid>
        <w:gridCol w:w="280"/>
        <w:gridCol w:w="6000"/>
        <w:gridCol w:w="700"/>
        <w:gridCol w:w="4980"/>
        <w:gridCol w:w="280"/>
      </w:tblGrid>
      <w:tr w:rsidR="00ED6017" w14:paraId="42E0AD5E" w14:textId="77777777">
        <w:tc>
          <w:tcPr>
            <w:tcW w:w="280" w:type="dxa"/>
            <w:shd w:val="clear" w:color="auto" w:fill="EDF2F6"/>
            <w:tcMar>
              <w:top w:w="360" w:type="dxa"/>
              <w:left w:w="0" w:type="dxa"/>
              <w:bottom w:w="0" w:type="dxa"/>
              <w:right w:w="0" w:type="dxa"/>
            </w:tcMar>
          </w:tcPr>
          <w:p w14:paraId="258639EE" w14:textId="77777777" w:rsidR="00ED6017" w:rsidRDefault="00ED6017">
            <w:pPr>
              <w:rPr>
                <w:rFonts w:ascii="Century Gothic" w:eastAsia="Century Gothic" w:hAnsi="Century Gothic" w:cs="Century Gothic"/>
                <w:color w:val="4A4A4A"/>
                <w:sz w:val="20"/>
                <w:szCs w:val="20"/>
              </w:rPr>
            </w:pPr>
          </w:p>
        </w:tc>
        <w:tc>
          <w:tcPr>
            <w:tcW w:w="6000" w:type="dxa"/>
            <w:shd w:val="clear" w:color="auto" w:fill="EDF2F6"/>
            <w:tcMar>
              <w:top w:w="360" w:type="dxa"/>
              <w:left w:w="0" w:type="dxa"/>
              <w:bottom w:w="0" w:type="dxa"/>
              <w:right w:w="0" w:type="dxa"/>
            </w:tcMar>
          </w:tcPr>
          <w:p w14:paraId="296937A7" w14:textId="77777777" w:rsidR="00ED6017" w:rsidRDefault="00000000">
            <w:pPr>
              <w:rPr>
                <w:rFonts w:ascii="Century Gothic" w:eastAsia="Century Gothic" w:hAnsi="Century Gothic" w:cs="Century Gothic"/>
                <w:b/>
                <w:smallCaps/>
                <w:color w:val="4A4A4A"/>
                <w:sz w:val="34"/>
                <w:szCs w:val="34"/>
              </w:rPr>
            </w:pPr>
            <w:r>
              <w:rPr>
                <w:rFonts w:ascii="Century Gothic" w:eastAsia="Century Gothic" w:hAnsi="Century Gothic" w:cs="Century Gothic"/>
                <w:b/>
                <w:smallCaps/>
                <w:color w:val="4A4A4A"/>
                <w:sz w:val="34"/>
                <w:szCs w:val="34"/>
              </w:rPr>
              <w:t>FIONA GARDNER</w:t>
            </w:r>
          </w:p>
          <w:p w14:paraId="4488D37D" w14:textId="77777777" w:rsidR="00ED6017" w:rsidRDefault="00000000">
            <w:pPr>
              <w:rPr>
                <w:rFonts w:ascii="Century Gothic" w:eastAsia="Century Gothic" w:hAnsi="Century Gothic" w:cs="Century Gothic"/>
                <w:color w:val="4A4A4A"/>
                <w:sz w:val="20"/>
                <w:szCs w:val="20"/>
              </w:rPr>
            </w:pPr>
            <w:r>
              <w:rPr>
                <w:rFonts w:ascii="Century Gothic" w:eastAsia="Century Gothic" w:hAnsi="Century Gothic" w:cs="Century Gothic"/>
                <w:color w:val="4A4A4A"/>
                <w:sz w:val="20"/>
                <w:szCs w:val="20"/>
              </w:rPr>
              <w:t> </w:t>
            </w:r>
          </w:p>
        </w:tc>
        <w:tc>
          <w:tcPr>
            <w:tcW w:w="700" w:type="dxa"/>
            <w:shd w:val="clear" w:color="auto" w:fill="EDF2F6"/>
            <w:tcMar>
              <w:top w:w="360" w:type="dxa"/>
              <w:left w:w="0" w:type="dxa"/>
              <w:bottom w:w="0" w:type="dxa"/>
              <w:right w:w="0" w:type="dxa"/>
            </w:tcMar>
            <w:vAlign w:val="bottom"/>
          </w:tcPr>
          <w:p w14:paraId="502649BC" w14:textId="77777777" w:rsidR="00ED6017" w:rsidRDefault="00ED6017">
            <w:pPr>
              <w:rPr>
                <w:rFonts w:ascii="Century Gothic" w:eastAsia="Century Gothic" w:hAnsi="Century Gothic" w:cs="Century Gothic"/>
                <w:color w:val="4A4A4A"/>
                <w:sz w:val="20"/>
                <w:szCs w:val="20"/>
              </w:rPr>
            </w:pPr>
          </w:p>
        </w:tc>
        <w:tc>
          <w:tcPr>
            <w:tcW w:w="4980" w:type="dxa"/>
            <w:shd w:val="clear" w:color="auto" w:fill="EDF2F6"/>
            <w:tcMar>
              <w:top w:w="360" w:type="dxa"/>
              <w:left w:w="0" w:type="dxa"/>
              <w:bottom w:w="0" w:type="dxa"/>
              <w:right w:w="0" w:type="dxa"/>
            </w:tcMar>
          </w:tcPr>
          <w:p w14:paraId="67E79DA4" w14:textId="77777777" w:rsidR="00ED6017" w:rsidRDefault="00000000">
            <w:pPr>
              <w:rPr>
                <w:rFonts w:ascii="Century Gothic" w:eastAsia="Century Gothic" w:hAnsi="Century Gothic" w:cs="Century Gothic"/>
                <w:color w:val="4A4A4A"/>
                <w:sz w:val="20"/>
                <w:szCs w:val="20"/>
              </w:rPr>
            </w:pPr>
            <w:r>
              <w:rPr>
                <w:rFonts w:ascii="Century Gothic" w:eastAsia="Century Gothic" w:hAnsi="Century Gothic" w:cs="Century Gothic"/>
                <w:b/>
                <w:color w:val="4A4A4A"/>
                <w:sz w:val="20"/>
                <w:szCs w:val="20"/>
              </w:rPr>
              <w:t>E:  </w:t>
            </w:r>
            <w:r>
              <w:rPr>
                <w:rFonts w:ascii="Century Gothic" w:eastAsia="Century Gothic" w:hAnsi="Century Gothic" w:cs="Century Gothic"/>
                <w:color w:val="4A4A4A"/>
                <w:sz w:val="20"/>
                <w:szCs w:val="20"/>
              </w:rPr>
              <w:t>example@example.com</w:t>
            </w:r>
            <w:r>
              <w:rPr>
                <w:rFonts w:ascii="Century Gothic" w:eastAsia="Century Gothic" w:hAnsi="Century Gothic" w:cs="Century Gothic"/>
                <w:color w:val="4A4A4A"/>
                <w:sz w:val="20"/>
                <w:szCs w:val="20"/>
              </w:rPr>
              <w:br/>
            </w:r>
            <w:r>
              <w:rPr>
                <w:rFonts w:ascii="Century Gothic" w:eastAsia="Century Gothic" w:hAnsi="Century Gothic" w:cs="Century Gothic"/>
                <w:b/>
                <w:color w:val="4A4A4A"/>
                <w:sz w:val="20"/>
                <w:szCs w:val="20"/>
              </w:rPr>
              <w:t>P:  </w:t>
            </w:r>
            <w:r>
              <w:rPr>
                <w:rFonts w:ascii="Century Gothic" w:eastAsia="Century Gothic" w:hAnsi="Century Gothic" w:cs="Century Gothic"/>
                <w:color w:val="4A4A4A"/>
                <w:sz w:val="20"/>
                <w:szCs w:val="20"/>
              </w:rPr>
              <w:t>(555) 555-5555</w:t>
            </w:r>
            <w:r>
              <w:rPr>
                <w:rFonts w:ascii="Century Gothic" w:eastAsia="Century Gothic" w:hAnsi="Century Gothic" w:cs="Century Gothic"/>
                <w:color w:val="4A4A4A"/>
                <w:sz w:val="20"/>
                <w:szCs w:val="20"/>
              </w:rPr>
              <w:br/>
            </w:r>
            <w:r>
              <w:rPr>
                <w:rFonts w:ascii="Century Gothic" w:eastAsia="Century Gothic" w:hAnsi="Century Gothic" w:cs="Century Gothic"/>
                <w:b/>
                <w:color w:val="4A4A4A"/>
                <w:sz w:val="20"/>
                <w:szCs w:val="20"/>
              </w:rPr>
              <w:t>A:  </w:t>
            </w:r>
            <w:r>
              <w:rPr>
                <w:rFonts w:ascii="Century Gothic" w:eastAsia="Century Gothic" w:hAnsi="Century Gothic" w:cs="Century Gothic"/>
                <w:color w:val="4A4A4A"/>
                <w:sz w:val="20"/>
                <w:szCs w:val="20"/>
              </w:rPr>
              <w:t xml:space="preserve"> City, State 12345 </w:t>
            </w:r>
          </w:p>
          <w:p w14:paraId="3B978F72" w14:textId="77777777" w:rsidR="00ED6017" w:rsidRDefault="00000000">
            <w:pPr>
              <w:rPr>
                <w:rFonts w:ascii="Century Gothic" w:eastAsia="Century Gothic" w:hAnsi="Century Gothic" w:cs="Century Gothic"/>
                <w:color w:val="4A4A4A"/>
                <w:sz w:val="20"/>
                <w:szCs w:val="20"/>
              </w:rPr>
            </w:pPr>
            <w:r>
              <w:rPr>
                <w:rFonts w:ascii="Century Gothic" w:eastAsia="Century Gothic" w:hAnsi="Century Gothic" w:cs="Century Gothic"/>
                <w:color w:val="4A4A4A"/>
                <w:sz w:val="20"/>
                <w:szCs w:val="20"/>
              </w:rPr>
              <w:t> </w:t>
            </w:r>
          </w:p>
        </w:tc>
        <w:tc>
          <w:tcPr>
            <w:tcW w:w="280" w:type="dxa"/>
            <w:shd w:val="clear" w:color="auto" w:fill="EDF2F6"/>
            <w:tcMar>
              <w:top w:w="360" w:type="dxa"/>
              <w:left w:w="0" w:type="dxa"/>
              <w:bottom w:w="0" w:type="dxa"/>
              <w:right w:w="0" w:type="dxa"/>
            </w:tcMar>
            <w:vAlign w:val="bottom"/>
          </w:tcPr>
          <w:p w14:paraId="4066CD59" w14:textId="77777777" w:rsidR="00ED6017" w:rsidRDefault="00ED6017">
            <w:pPr>
              <w:rPr>
                <w:rFonts w:ascii="Century Gothic" w:eastAsia="Century Gothic" w:hAnsi="Century Gothic" w:cs="Century Gothic"/>
                <w:color w:val="4A4A4A"/>
                <w:sz w:val="20"/>
                <w:szCs w:val="20"/>
              </w:rPr>
            </w:pPr>
          </w:p>
        </w:tc>
      </w:tr>
    </w:tbl>
    <w:p w14:paraId="4067C76A" w14:textId="77777777" w:rsidR="00ED6017" w:rsidRDefault="00ED6017">
      <w:pPr>
        <w:widowControl w:val="0"/>
        <w:spacing w:line="276" w:lineRule="auto"/>
        <w:rPr>
          <w:rFonts w:ascii="Century Gothic" w:eastAsia="Century Gothic" w:hAnsi="Century Gothic" w:cs="Century Gothic"/>
          <w:color w:val="4A4A4A"/>
          <w:sz w:val="20"/>
          <w:szCs w:val="20"/>
        </w:rPr>
      </w:pPr>
    </w:p>
    <w:tbl>
      <w:tblPr>
        <w:tblStyle w:val="Style11"/>
        <w:tblW w:w="11680" w:type="dxa"/>
        <w:tblInd w:w="0" w:type="dxa"/>
        <w:tblLayout w:type="fixed"/>
        <w:tblLook w:val="04A0" w:firstRow="1" w:lastRow="0" w:firstColumn="1" w:lastColumn="0" w:noHBand="0" w:noVBand="1"/>
      </w:tblPr>
      <w:tblGrid>
        <w:gridCol w:w="6010"/>
        <w:gridCol w:w="710"/>
        <w:gridCol w:w="4960"/>
      </w:tblGrid>
      <w:tr w:rsidR="00ED6017" w14:paraId="6087C4C6" w14:textId="77777777">
        <w:tc>
          <w:tcPr>
            <w:tcW w:w="6010" w:type="dxa"/>
            <w:tcMar>
              <w:top w:w="5" w:type="dxa"/>
              <w:left w:w="5" w:type="dxa"/>
              <w:bottom w:w="5" w:type="dxa"/>
              <w:right w:w="5" w:type="dxa"/>
            </w:tcMar>
          </w:tcPr>
          <w:p w14:paraId="685A064C" w14:textId="77777777" w:rsidR="00ED6017" w:rsidRDefault="00ED6017">
            <w:pPr>
              <w:widowControl w:val="0"/>
              <w:spacing w:line="276" w:lineRule="auto"/>
              <w:rPr>
                <w:rFonts w:ascii="Century Gothic" w:eastAsia="Century Gothic" w:hAnsi="Century Gothic" w:cs="Century Gothic"/>
                <w:color w:val="4A4A4A"/>
                <w:sz w:val="20"/>
                <w:szCs w:val="20"/>
              </w:rPr>
            </w:pPr>
          </w:p>
          <w:tbl>
            <w:tblPr>
              <w:tblStyle w:val="Style12"/>
              <w:tblW w:w="6000" w:type="dxa"/>
              <w:tblInd w:w="0" w:type="dxa"/>
              <w:tblLayout w:type="fixed"/>
              <w:tblLook w:val="04A0" w:firstRow="1" w:lastRow="0" w:firstColumn="1" w:lastColumn="0" w:noHBand="0" w:noVBand="1"/>
            </w:tblPr>
            <w:tblGrid>
              <w:gridCol w:w="900"/>
              <w:gridCol w:w="5100"/>
            </w:tblGrid>
            <w:tr w:rsidR="00ED6017" w14:paraId="41DB8580" w14:textId="77777777">
              <w:tc>
                <w:tcPr>
                  <w:tcW w:w="900" w:type="dxa"/>
                  <w:tcMar>
                    <w:top w:w="565" w:type="dxa"/>
                    <w:left w:w="5" w:type="dxa"/>
                    <w:bottom w:w="65" w:type="dxa"/>
                    <w:right w:w="5" w:type="dxa"/>
                  </w:tcMar>
                </w:tcPr>
                <w:p w14:paraId="60B074D0" w14:textId="77777777" w:rsidR="00ED6017" w:rsidRDefault="00000000">
                  <w:pPr>
                    <w:spacing w:line="320" w:lineRule="auto"/>
                    <w:ind w:right="-360" w:firstLine="450"/>
                    <w:rPr>
                      <w:rFonts w:ascii="Century Gothic" w:eastAsia="Century Gothic" w:hAnsi="Century Gothic" w:cs="Century Gothic"/>
                      <w:color w:val="4A4A4A"/>
                      <w:sz w:val="20"/>
                      <w:szCs w:val="20"/>
                    </w:rPr>
                  </w:pPr>
                  <w:r>
                    <w:rPr>
                      <w:rFonts w:ascii="Arial Unicode MS" w:eastAsia="Arial Unicode MS" w:hAnsi="Arial Unicode MS" w:cs="Arial Unicode MS"/>
                      <w:b/>
                      <w:smallCaps/>
                      <w:color w:val="B8B8B8"/>
                      <w:sz w:val="32"/>
                      <w:szCs w:val="32"/>
                    </w:rPr>
                    <w:t>❘</w:t>
                  </w:r>
                </w:p>
              </w:tc>
              <w:tc>
                <w:tcPr>
                  <w:tcW w:w="5100" w:type="dxa"/>
                  <w:tcMar>
                    <w:top w:w="565" w:type="dxa"/>
                    <w:left w:w="5" w:type="dxa"/>
                    <w:bottom w:w="65" w:type="dxa"/>
                    <w:right w:w="5" w:type="dxa"/>
                  </w:tcMar>
                </w:tcPr>
                <w:p w14:paraId="6C7E3C48" w14:textId="77777777" w:rsidR="00ED6017" w:rsidRDefault="00000000">
                  <w:pPr>
                    <w:ind w:right="-360"/>
                    <w:rPr>
                      <w:rFonts w:ascii="Century Gothic" w:eastAsia="Century Gothic" w:hAnsi="Century Gothic" w:cs="Century Gothic"/>
                      <w:b/>
                      <w:smallCaps/>
                      <w:color w:val="B8B8B8"/>
                      <w:sz w:val="32"/>
                      <w:szCs w:val="32"/>
                    </w:rPr>
                  </w:pPr>
                  <w:r>
                    <w:rPr>
                      <w:rFonts w:ascii="Century Gothic" w:eastAsia="Century Gothic" w:hAnsi="Century Gothic" w:cs="Century Gothic"/>
                      <w:b/>
                      <w:smallCaps/>
                      <w:color w:val="4A4A4A"/>
                      <w:sz w:val="26"/>
                      <w:szCs w:val="26"/>
                    </w:rPr>
                    <w:t>PROFESSIONAL SUMMARY</w:t>
                  </w:r>
                </w:p>
              </w:tc>
            </w:tr>
          </w:tbl>
          <w:p w14:paraId="1D9D5658" w14:textId="77777777" w:rsidR="00ED6017" w:rsidRDefault="00000000">
            <w:pPr>
              <w:ind w:left="270" w:right="-360" w:firstLine="450"/>
              <w:rPr>
                <w:rFonts w:ascii="Century Gothic" w:eastAsia="Century Gothic" w:hAnsi="Century Gothic" w:cs="Century Gothic"/>
                <w:color w:val="4A4A4A"/>
                <w:sz w:val="20"/>
                <w:szCs w:val="20"/>
              </w:rPr>
            </w:pPr>
            <w:r>
              <w:rPr>
                <w:rFonts w:ascii="Century Gothic" w:eastAsia="Century Gothic" w:hAnsi="Century Gothic" w:cs="Century Gothic"/>
                <w:color w:val="4A4A4A"/>
                <w:sz w:val="20"/>
                <w:szCs w:val="20"/>
              </w:rPr>
              <w:t xml:space="preserve">Use this section as your “elevator pitch” - a concise explanation of why you're the right person for the job. </w:t>
            </w:r>
            <w:r>
              <w:rPr>
                <w:rFonts w:ascii="Century Gothic" w:eastAsia="Century Gothic" w:hAnsi="Century Gothic" w:cs="Century Gothic"/>
                <w:b/>
                <w:color w:val="4A4A4A"/>
                <w:sz w:val="20"/>
                <w:szCs w:val="20"/>
              </w:rPr>
              <w:t>Emphasize top skills (including personal traits that tell employers how you approach work</w:t>
            </w:r>
            <w:r>
              <w:rPr>
                <w:rFonts w:ascii="Century Gothic" w:eastAsia="Century Gothic" w:hAnsi="Century Gothic" w:cs="Century Gothic"/>
                <w:color w:val="4A4A4A"/>
                <w:sz w:val="20"/>
                <w:szCs w:val="20"/>
              </w:rPr>
              <w:t xml:space="preserve">), specific expertise, and any notable work experiences that match what the potential job needs. Keep this section to two to three sentences. For even more resume summary writing tips, see our article </w:t>
            </w:r>
            <w:r>
              <w:rPr>
                <w:rFonts w:ascii="Century Gothic" w:eastAsia="Century Gothic" w:hAnsi="Century Gothic" w:cs="Century Gothic"/>
                <w:color w:val="4A4A4A"/>
                <w:sz w:val="20"/>
                <w:szCs w:val="20"/>
                <w:u w:val="single"/>
              </w:rPr>
              <w:t>How to Write the Perfect Summary Section</w:t>
            </w:r>
            <w:r>
              <w:rPr>
                <w:rFonts w:ascii="Century Gothic" w:eastAsia="Century Gothic" w:hAnsi="Century Gothic" w:cs="Century Gothic"/>
                <w:color w:val="4A4A4A"/>
                <w:sz w:val="20"/>
                <w:szCs w:val="20"/>
              </w:rPr>
              <w:t>.</w:t>
            </w:r>
          </w:p>
          <w:tbl>
            <w:tblPr>
              <w:tblStyle w:val="Style13"/>
              <w:tblW w:w="6000" w:type="dxa"/>
              <w:tblInd w:w="0" w:type="dxa"/>
              <w:tblLayout w:type="fixed"/>
              <w:tblLook w:val="04A0" w:firstRow="1" w:lastRow="0" w:firstColumn="1" w:lastColumn="0" w:noHBand="0" w:noVBand="1"/>
            </w:tblPr>
            <w:tblGrid>
              <w:gridCol w:w="269"/>
              <w:gridCol w:w="5731"/>
            </w:tblGrid>
            <w:tr w:rsidR="00ED6017" w14:paraId="0AD46A31" w14:textId="77777777">
              <w:tc>
                <w:tcPr>
                  <w:tcW w:w="269" w:type="dxa"/>
                  <w:tcMar>
                    <w:top w:w="465" w:type="dxa"/>
                    <w:left w:w="5" w:type="dxa"/>
                    <w:bottom w:w="65" w:type="dxa"/>
                    <w:right w:w="5" w:type="dxa"/>
                  </w:tcMar>
                </w:tcPr>
                <w:p w14:paraId="38063573" w14:textId="77777777" w:rsidR="00ED6017" w:rsidRDefault="00000000">
                  <w:pPr>
                    <w:spacing w:line="320" w:lineRule="auto"/>
                    <w:ind w:right="-360" w:firstLine="450"/>
                    <w:rPr>
                      <w:rFonts w:ascii="Century Gothic" w:eastAsia="Century Gothic" w:hAnsi="Century Gothic" w:cs="Century Gothic"/>
                      <w:color w:val="4A4A4A"/>
                      <w:sz w:val="20"/>
                      <w:szCs w:val="20"/>
                    </w:rPr>
                  </w:pPr>
                  <w:r>
                    <w:rPr>
                      <w:rFonts w:ascii="Arial Unicode MS" w:eastAsia="Arial Unicode MS" w:hAnsi="Arial Unicode MS" w:cs="Arial Unicode MS"/>
                      <w:b/>
                      <w:smallCaps/>
                      <w:color w:val="B8B8B8"/>
                      <w:sz w:val="32"/>
                      <w:szCs w:val="32"/>
                    </w:rPr>
                    <w:t>❘</w:t>
                  </w:r>
                </w:p>
              </w:tc>
              <w:tc>
                <w:tcPr>
                  <w:tcW w:w="5731" w:type="dxa"/>
                  <w:tcMar>
                    <w:top w:w="465" w:type="dxa"/>
                    <w:left w:w="5" w:type="dxa"/>
                    <w:bottom w:w="65" w:type="dxa"/>
                    <w:right w:w="5" w:type="dxa"/>
                  </w:tcMar>
                </w:tcPr>
                <w:p w14:paraId="613D618E" w14:textId="77777777" w:rsidR="00ED6017" w:rsidRDefault="00000000">
                  <w:pPr>
                    <w:ind w:right="-360"/>
                    <w:rPr>
                      <w:rFonts w:ascii="Century Gothic" w:eastAsia="Century Gothic" w:hAnsi="Century Gothic" w:cs="Century Gothic"/>
                      <w:b/>
                      <w:smallCaps/>
                      <w:color w:val="B8B8B8"/>
                      <w:sz w:val="32"/>
                      <w:szCs w:val="32"/>
                    </w:rPr>
                  </w:pPr>
                  <w:r>
                    <w:rPr>
                      <w:rFonts w:ascii="Arial Unicode MS" w:eastAsia="Arial Unicode MS" w:hAnsi="Arial Unicode MS" w:cs="Arial Unicode MS"/>
                      <w:b/>
                      <w:smallCaps/>
                      <w:color w:val="B8B8B8"/>
                      <w:sz w:val="32"/>
                      <w:szCs w:val="32"/>
                    </w:rPr>
                    <w:t xml:space="preserve">❘      </w:t>
                  </w:r>
                  <w:r>
                    <w:rPr>
                      <w:rFonts w:ascii="Century Gothic" w:eastAsia="Century Gothic" w:hAnsi="Century Gothic" w:cs="Century Gothic"/>
                      <w:b/>
                      <w:smallCaps/>
                      <w:color w:val="4A4A4A"/>
                      <w:sz w:val="26"/>
                      <w:szCs w:val="26"/>
                    </w:rPr>
                    <w:t>WORK HISTORY</w:t>
                  </w:r>
                </w:p>
              </w:tc>
            </w:tr>
          </w:tbl>
          <w:p w14:paraId="11FA98F8" w14:textId="77777777" w:rsidR="00ED6017" w:rsidRDefault="00000000">
            <w:pPr>
              <w:ind w:left="360" w:right="-360" w:firstLine="450"/>
              <w:rPr>
                <w:rFonts w:ascii="Century Gothic" w:eastAsia="Century Gothic" w:hAnsi="Century Gothic" w:cs="Century Gothic"/>
                <w:color w:val="4A4A4A"/>
                <w:sz w:val="20"/>
                <w:szCs w:val="20"/>
              </w:rPr>
            </w:pPr>
            <w:r>
              <w:rPr>
                <w:rFonts w:ascii="Century Gothic" w:eastAsia="Century Gothic" w:hAnsi="Century Gothic" w:cs="Century Gothic"/>
                <w:b/>
                <w:color w:val="4A4A4A"/>
                <w:sz w:val="20"/>
                <w:szCs w:val="20"/>
              </w:rPr>
              <w:t>Company</w:t>
            </w:r>
            <w:r>
              <w:rPr>
                <w:rFonts w:ascii="Century Gothic" w:eastAsia="Century Gothic" w:hAnsi="Century Gothic" w:cs="Century Gothic"/>
                <w:color w:val="4A4A4A"/>
                <w:sz w:val="20"/>
                <w:szCs w:val="20"/>
              </w:rPr>
              <w:t xml:space="preserve"> - </w:t>
            </w:r>
            <w:r>
              <w:rPr>
                <w:rFonts w:ascii="Century Gothic" w:eastAsia="Century Gothic" w:hAnsi="Century Gothic" w:cs="Century Gothic"/>
                <w:b/>
                <w:i/>
                <w:color w:val="4A4A4A"/>
                <w:sz w:val="20"/>
                <w:szCs w:val="20"/>
              </w:rPr>
              <w:t>Posittion</w:t>
            </w:r>
            <w:r>
              <w:rPr>
                <w:rFonts w:ascii="Century Gothic" w:eastAsia="Century Gothic" w:hAnsi="Century Gothic" w:cs="Century Gothic"/>
                <w:color w:val="4A4A4A"/>
                <w:sz w:val="20"/>
                <w:szCs w:val="20"/>
              </w:rPr>
              <w:t xml:space="preserve"> </w:t>
            </w:r>
            <w:r>
              <w:rPr>
                <w:rFonts w:ascii="Century Gothic" w:eastAsia="Century Gothic" w:hAnsi="Century Gothic" w:cs="Century Gothic"/>
                <w:color w:val="4A4A4A"/>
                <w:sz w:val="20"/>
                <w:szCs w:val="20"/>
              </w:rPr>
              <w:br/>
              <w:t xml:space="preserve">City, State </w:t>
            </w:r>
            <w:r>
              <w:rPr>
                <w:rFonts w:ascii="Century Gothic" w:eastAsia="Century Gothic" w:hAnsi="Century Gothic" w:cs="Century Gothic"/>
                <w:color w:val="4A4A4A"/>
                <w:sz w:val="18"/>
                <w:szCs w:val="18"/>
              </w:rPr>
              <w:t>•</w:t>
            </w:r>
            <w:r>
              <w:rPr>
                <w:rFonts w:ascii="Century Gothic" w:eastAsia="Century Gothic" w:hAnsi="Century Gothic" w:cs="Century Gothic"/>
                <w:color w:val="4A4A4A"/>
                <w:sz w:val="20"/>
                <w:szCs w:val="20"/>
              </w:rPr>
              <w:t xml:space="preserve"> 08/2018 - Current </w:t>
            </w:r>
          </w:p>
          <w:p w14:paraId="55CB1A4A" w14:textId="77777777" w:rsidR="00ED6017" w:rsidRDefault="00000000">
            <w:pPr>
              <w:numPr>
                <w:ilvl w:val="0"/>
                <w:numId w:val="1"/>
              </w:numPr>
              <w:pBdr>
                <w:left w:val="none" w:sz="0" w:space="3" w:color="000000"/>
              </w:pBdr>
              <w:spacing w:before="120"/>
              <w:ind w:left="360" w:right="-360" w:firstLine="450"/>
              <w:rPr>
                <w:color w:val="4A4A4A"/>
                <w:sz w:val="20"/>
                <w:szCs w:val="20"/>
              </w:rPr>
            </w:pPr>
            <w:r>
              <w:rPr>
                <w:rFonts w:ascii="Century Gothic" w:eastAsia="Century Gothic" w:hAnsi="Century Gothic" w:cs="Century Gothic"/>
                <w:color w:val="4A4A4A"/>
                <w:sz w:val="20"/>
                <w:szCs w:val="20"/>
              </w:rPr>
              <w:t>Work backward, with your current or most recent job first.</w:t>
            </w:r>
          </w:p>
          <w:p w14:paraId="6BBC6B90" w14:textId="77777777" w:rsidR="00ED6017" w:rsidRDefault="00000000">
            <w:pPr>
              <w:numPr>
                <w:ilvl w:val="0"/>
                <w:numId w:val="1"/>
              </w:numPr>
              <w:pBdr>
                <w:left w:val="none" w:sz="0" w:space="3" w:color="000000"/>
              </w:pBdr>
              <w:ind w:left="360" w:right="-360" w:firstLine="450"/>
              <w:rPr>
                <w:color w:val="4A4A4A"/>
                <w:sz w:val="20"/>
                <w:szCs w:val="20"/>
              </w:rPr>
            </w:pPr>
            <w:r>
              <w:rPr>
                <w:rFonts w:ascii="Century Gothic" w:eastAsia="Century Gothic" w:hAnsi="Century Gothic" w:cs="Century Gothic"/>
                <w:color w:val="4A4A4A"/>
                <w:sz w:val="20"/>
                <w:szCs w:val="20"/>
              </w:rPr>
              <w:t>Focus on major responsibilities and work achievements rather than daily tasks.</w:t>
            </w:r>
          </w:p>
          <w:p w14:paraId="3677559F" w14:textId="77777777" w:rsidR="00ED6017" w:rsidRDefault="00000000">
            <w:pPr>
              <w:numPr>
                <w:ilvl w:val="0"/>
                <w:numId w:val="1"/>
              </w:numPr>
              <w:pBdr>
                <w:left w:val="none" w:sz="0" w:space="3" w:color="000000"/>
              </w:pBdr>
              <w:ind w:left="360" w:right="-360" w:firstLine="450"/>
              <w:rPr>
                <w:color w:val="4A4A4A"/>
                <w:sz w:val="20"/>
                <w:szCs w:val="20"/>
              </w:rPr>
            </w:pPr>
            <w:r>
              <w:rPr>
                <w:rFonts w:ascii="Century Gothic" w:eastAsia="Century Gothic" w:hAnsi="Century Gothic" w:cs="Century Gothic"/>
                <w:color w:val="4A4A4A"/>
                <w:sz w:val="20"/>
                <w:szCs w:val="20"/>
              </w:rPr>
              <w:t>Summarize your experience with three to five punchy bullet points for each job listing.</w:t>
            </w:r>
          </w:p>
          <w:p w14:paraId="1B1C743B" w14:textId="77777777" w:rsidR="00ED6017" w:rsidRDefault="00000000">
            <w:pPr>
              <w:spacing w:before="60"/>
              <w:ind w:left="360" w:right="-360" w:firstLine="450"/>
              <w:rPr>
                <w:rFonts w:ascii="Century Gothic" w:eastAsia="Century Gothic" w:hAnsi="Century Gothic" w:cs="Century Gothic"/>
                <w:color w:val="4A4A4A"/>
                <w:sz w:val="20"/>
                <w:szCs w:val="20"/>
              </w:rPr>
            </w:pPr>
            <w:r>
              <w:rPr>
                <w:rFonts w:ascii="Century Gothic" w:eastAsia="Century Gothic" w:hAnsi="Century Gothic" w:cs="Century Gothic"/>
                <w:b/>
                <w:color w:val="4A4A4A"/>
                <w:sz w:val="20"/>
                <w:szCs w:val="20"/>
              </w:rPr>
              <w:t>Company</w:t>
            </w:r>
            <w:r>
              <w:rPr>
                <w:rFonts w:ascii="Century Gothic" w:eastAsia="Century Gothic" w:hAnsi="Century Gothic" w:cs="Century Gothic"/>
                <w:color w:val="4A4A4A"/>
                <w:sz w:val="20"/>
                <w:szCs w:val="20"/>
              </w:rPr>
              <w:t xml:space="preserve"> - </w:t>
            </w:r>
            <w:r>
              <w:rPr>
                <w:rFonts w:ascii="Century Gothic" w:eastAsia="Century Gothic" w:hAnsi="Century Gothic" w:cs="Century Gothic"/>
                <w:b/>
                <w:i/>
                <w:color w:val="4A4A4A"/>
                <w:sz w:val="20"/>
                <w:szCs w:val="20"/>
              </w:rPr>
              <w:t>Position</w:t>
            </w:r>
            <w:r>
              <w:rPr>
                <w:rFonts w:ascii="Century Gothic" w:eastAsia="Century Gothic" w:hAnsi="Century Gothic" w:cs="Century Gothic"/>
                <w:color w:val="4A4A4A"/>
                <w:sz w:val="20"/>
                <w:szCs w:val="20"/>
              </w:rPr>
              <w:t xml:space="preserve"> </w:t>
            </w:r>
            <w:r>
              <w:rPr>
                <w:rFonts w:ascii="Century Gothic" w:eastAsia="Century Gothic" w:hAnsi="Century Gothic" w:cs="Century Gothic"/>
                <w:color w:val="4A4A4A"/>
                <w:sz w:val="20"/>
                <w:szCs w:val="20"/>
              </w:rPr>
              <w:br/>
              <w:t xml:space="preserve">City, State </w:t>
            </w:r>
            <w:r>
              <w:rPr>
                <w:rFonts w:ascii="Century Gothic" w:eastAsia="Century Gothic" w:hAnsi="Century Gothic" w:cs="Century Gothic"/>
                <w:color w:val="4A4A4A"/>
                <w:sz w:val="18"/>
                <w:szCs w:val="18"/>
              </w:rPr>
              <w:t>•</w:t>
            </w:r>
            <w:r>
              <w:rPr>
                <w:rFonts w:ascii="Century Gothic" w:eastAsia="Century Gothic" w:hAnsi="Century Gothic" w:cs="Century Gothic"/>
                <w:color w:val="4A4A4A"/>
                <w:sz w:val="20"/>
                <w:szCs w:val="20"/>
              </w:rPr>
              <w:t xml:space="preserve"> 07/2015 - 05/2018 </w:t>
            </w:r>
          </w:p>
          <w:p w14:paraId="2DA3A924" w14:textId="77777777" w:rsidR="00ED6017" w:rsidRDefault="00000000">
            <w:pPr>
              <w:numPr>
                <w:ilvl w:val="0"/>
                <w:numId w:val="2"/>
              </w:numPr>
              <w:pBdr>
                <w:left w:val="none" w:sz="0" w:space="3" w:color="000000"/>
              </w:pBdr>
              <w:spacing w:before="120"/>
              <w:ind w:left="360" w:right="-360" w:firstLine="450"/>
              <w:rPr>
                <w:color w:val="4A4A4A"/>
                <w:sz w:val="20"/>
                <w:szCs w:val="20"/>
              </w:rPr>
            </w:pPr>
            <w:r>
              <w:rPr>
                <w:rFonts w:ascii="Century Gothic" w:eastAsia="Century Gothic" w:hAnsi="Century Gothic" w:cs="Century Gothic"/>
                <w:color w:val="4A4A4A"/>
                <w:sz w:val="20"/>
                <w:szCs w:val="20"/>
              </w:rPr>
              <w:t>Highlight skills and tasks that relate to the job you're applying to.</w:t>
            </w:r>
          </w:p>
          <w:p w14:paraId="7A9C9C45" w14:textId="77777777" w:rsidR="00ED6017" w:rsidRDefault="00000000">
            <w:pPr>
              <w:numPr>
                <w:ilvl w:val="0"/>
                <w:numId w:val="2"/>
              </w:numPr>
              <w:pBdr>
                <w:left w:val="none" w:sz="0" w:space="3" w:color="000000"/>
              </w:pBdr>
              <w:ind w:left="360" w:right="-360" w:firstLine="450"/>
              <w:rPr>
                <w:color w:val="4A4A4A"/>
                <w:sz w:val="20"/>
                <w:szCs w:val="20"/>
              </w:rPr>
            </w:pPr>
            <w:r>
              <w:rPr>
                <w:rFonts w:ascii="Century Gothic" w:eastAsia="Century Gothic" w:hAnsi="Century Gothic" w:cs="Century Gothic"/>
                <w:color w:val="4A4A4A"/>
                <w:sz w:val="20"/>
                <w:szCs w:val="20"/>
              </w:rPr>
              <w:t>Use action verbs that give your achievements more power (e.g., “Managed team of 15 employees” instead of “Was responsible for a team of 15 employees”).</w:t>
            </w:r>
          </w:p>
          <w:p w14:paraId="65240D3B" w14:textId="77777777" w:rsidR="00ED6017" w:rsidRDefault="00000000">
            <w:pPr>
              <w:numPr>
                <w:ilvl w:val="0"/>
                <w:numId w:val="2"/>
              </w:numPr>
              <w:pBdr>
                <w:left w:val="none" w:sz="0" w:space="3" w:color="000000"/>
              </w:pBdr>
              <w:ind w:left="360" w:right="-360" w:firstLine="450"/>
              <w:rPr>
                <w:color w:val="4A4A4A"/>
                <w:sz w:val="20"/>
                <w:szCs w:val="20"/>
              </w:rPr>
            </w:pPr>
            <w:r>
              <w:rPr>
                <w:rFonts w:ascii="Century Gothic" w:eastAsia="Century Gothic" w:hAnsi="Century Gothic" w:cs="Century Gothic"/>
                <w:color w:val="4A4A4A"/>
                <w:sz w:val="20"/>
                <w:szCs w:val="20"/>
              </w:rPr>
              <w:t>Give your accomplishments more weight by using numbers and metrics (e.g., Implemented new inventory processes that cut overhead costs by 23%”).</w:t>
            </w:r>
          </w:p>
          <w:p w14:paraId="331C8E8A" w14:textId="77777777" w:rsidR="00ED6017" w:rsidRDefault="00000000">
            <w:pPr>
              <w:spacing w:before="60"/>
              <w:ind w:left="360" w:right="-360" w:firstLine="450"/>
              <w:rPr>
                <w:rFonts w:ascii="Century Gothic" w:eastAsia="Century Gothic" w:hAnsi="Century Gothic" w:cs="Century Gothic"/>
                <w:color w:val="4A4A4A"/>
                <w:sz w:val="20"/>
                <w:szCs w:val="20"/>
              </w:rPr>
            </w:pPr>
            <w:r>
              <w:rPr>
                <w:rFonts w:ascii="Century Gothic" w:eastAsia="Century Gothic" w:hAnsi="Century Gothic" w:cs="Century Gothic"/>
                <w:b/>
                <w:color w:val="4A4A4A"/>
                <w:sz w:val="20"/>
                <w:szCs w:val="20"/>
              </w:rPr>
              <w:t>Company</w:t>
            </w:r>
            <w:r>
              <w:rPr>
                <w:rFonts w:ascii="Century Gothic" w:eastAsia="Century Gothic" w:hAnsi="Century Gothic" w:cs="Century Gothic"/>
                <w:color w:val="4A4A4A"/>
                <w:sz w:val="20"/>
                <w:szCs w:val="20"/>
              </w:rPr>
              <w:t xml:space="preserve"> - </w:t>
            </w:r>
            <w:r>
              <w:rPr>
                <w:rFonts w:ascii="Century Gothic" w:eastAsia="Century Gothic" w:hAnsi="Century Gothic" w:cs="Century Gothic"/>
                <w:b/>
                <w:i/>
                <w:color w:val="4A4A4A"/>
                <w:sz w:val="20"/>
                <w:szCs w:val="20"/>
              </w:rPr>
              <w:t>Position</w:t>
            </w:r>
            <w:r>
              <w:rPr>
                <w:rFonts w:ascii="Century Gothic" w:eastAsia="Century Gothic" w:hAnsi="Century Gothic" w:cs="Century Gothic"/>
                <w:color w:val="4A4A4A"/>
                <w:sz w:val="20"/>
                <w:szCs w:val="20"/>
              </w:rPr>
              <w:t xml:space="preserve"> </w:t>
            </w:r>
            <w:r>
              <w:rPr>
                <w:rFonts w:ascii="Century Gothic" w:eastAsia="Century Gothic" w:hAnsi="Century Gothic" w:cs="Century Gothic"/>
                <w:color w:val="4A4A4A"/>
                <w:sz w:val="20"/>
                <w:szCs w:val="20"/>
              </w:rPr>
              <w:br/>
              <w:t xml:space="preserve">City, State </w:t>
            </w:r>
            <w:r>
              <w:rPr>
                <w:rFonts w:ascii="Century Gothic" w:eastAsia="Century Gothic" w:hAnsi="Century Gothic" w:cs="Century Gothic"/>
                <w:color w:val="4A4A4A"/>
                <w:sz w:val="18"/>
                <w:szCs w:val="18"/>
              </w:rPr>
              <w:t>•</w:t>
            </w:r>
            <w:r>
              <w:rPr>
                <w:rFonts w:ascii="Century Gothic" w:eastAsia="Century Gothic" w:hAnsi="Century Gothic" w:cs="Century Gothic"/>
                <w:color w:val="4A4A4A"/>
                <w:sz w:val="20"/>
                <w:szCs w:val="20"/>
              </w:rPr>
              <w:t xml:space="preserve"> 07/2012 - 06/2015 </w:t>
            </w:r>
          </w:p>
          <w:p w14:paraId="69951281" w14:textId="77777777" w:rsidR="00ED6017" w:rsidRDefault="00000000">
            <w:pPr>
              <w:numPr>
                <w:ilvl w:val="0"/>
                <w:numId w:val="3"/>
              </w:numPr>
              <w:pBdr>
                <w:left w:val="none" w:sz="0" w:space="3" w:color="000000"/>
              </w:pBdr>
              <w:spacing w:before="120"/>
              <w:ind w:left="360" w:right="-360" w:firstLine="450"/>
              <w:rPr>
                <w:color w:val="4A4A4A"/>
                <w:sz w:val="20"/>
                <w:szCs w:val="20"/>
              </w:rPr>
            </w:pPr>
            <w:r>
              <w:rPr>
                <w:rFonts w:ascii="Century Gothic" w:eastAsia="Century Gothic" w:hAnsi="Century Gothic" w:cs="Century Gothic"/>
                <w:color w:val="4A4A4A"/>
                <w:sz w:val="20"/>
                <w:szCs w:val="20"/>
              </w:rPr>
              <w:t>If you're switching career fields, emphasize “transferable skills” that make sense in the new job (for instance, if you previously worked in a restaurant but did some administrative work, highlight your administrative accomplishments if you're seeking an administrative job).</w:t>
            </w:r>
          </w:p>
          <w:p w14:paraId="16F3DEEB" w14:textId="77777777" w:rsidR="00ED6017" w:rsidRDefault="00000000">
            <w:pPr>
              <w:numPr>
                <w:ilvl w:val="0"/>
                <w:numId w:val="3"/>
              </w:numPr>
              <w:pBdr>
                <w:left w:val="none" w:sz="0" w:space="3" w:color="000000"/>
              </w:pBdr>
              <w:ind w:left="360" w:right="-360" w:firstLine="450"/>
              <w:rPr>
                <w:color w:val="4A4A4A"/>
                <w:sz w:val="20"/>
                <w:szCs w:val="20"/>
              </w:rPr>
            </w:pPr>
            <w:r>
              <w:rPr>
                <w:rFonts w:ascii="Century Gothic" w:eastAsia="Century Gothic" w:hAnsi="Century Gothic" w:cs="Century Gothic"/>
                <w:color w:val="4A4A4A"/>
                <w:sz w:val="20"/>
                <w:szCs w:val="20"/>
              </w:rPr>
              <w:t>Unless you're applying to a job that requires extensive experience, limit your work history to the last ten years of your career.</w:t>
            </w:r>
          </w:p>
          <w:p w14:paraId="24BBA11C" w14:textId="77777777" w:rsidR="00ED6017" w:rsidRDefault="00000000">
            <w:pPr>
              <w:numPr>
                <w:ilvl w:val="0"/>
                <w:numId w:val="3"/>
              </w:numPr>
              <w:pBdr>
                <w:left w:val="none" w:sz="0" w:space="3" w:color="000000"/>
              </w:pBdr>
              <w:ind w:left="360" w:right="-360" w:firstLine="450"/>
              <w:rPr>
                <w:color w:val="4A4A4A"/>
                <w:sz w:val="20"/>
                <w:szCs w:val="20"/>
              </w:rPr>
            </w:pPr>
            <w:r>
              <w:rPr>
                <w:rFonts w:ascii="Century Gothic" w:eastAsia="Century Gothic" w:hAnsi="Century Gothic" w:cs="Century Gothic"/>
                <w:color w:val="4A4A4A"/>
                <w:sz w:val="20"/>
                <w:szCs w:val="20"/>
              </w:rPr>
              <w:t xml:space="preserve">For more tips on writing the perfect work history section, visit our page </w:t>
            </w:r>
            <w:r>
              <w:rPr>
                <w:rFonts w:ascii="Century Gothic" w:eastAsia="Century Gothic" w:hAnsi="Century Gothic" w:cs="Century Gothic"/>
                <w:color w:val="4A4A4A"/>
                <w:sz w:val="20"/>
                <w:szCs w:val="20"/>
                <w:u w:val="single"/>
              </w:rPr>
              <w:t>Resume Work History Writing Tips</w:t>
            </w:r>
            <w:r>
              <w:rPr>
                <w:rFonts w:ascii="Century Gothic" w:eastAsia="Century Gothic" w:hAnsi="Century Gothic" w:cs="Century Gothic"/>
                <w:color w:val="4A4A4A"/>
                <w:sz w:val="20"/>
                <w:szCs w:val="20"/>
              </w:rPr>
              <w:t>.</w:t>
            </w:r>
          </w:p>
        </w:tc>
        <w:tc>
          <w:tcPr>
            <w:tcW w:w="710" w:type="dxa"/>
            <w:tcMar>
              <w:top w:w="5" w:type="dxa"/>
              <w:left w:w="5" w:type="dxa"/>
              <w:bottom w:w="5" w:type="dxa"/>
              <w:right w:w="5" w:type="dxa"/>
            </w:tcMar>
          </w:tcPr>
          <w:p w14:paraId="4D206A71" w14:textId="77777777" w:rsidR="00ED6017" w:rsidRDefault="00ED6017">
            <w:pPr>
              <w:rPr>
                <w:rFonts w:ascii="Century Gothic" w:eastAsia="Century Gothic" w:hAnsi="Century Gothic" w:cs="Century Gothic"/>
                <w:color w:val="4A4A4A"/>
                <w:sz w:val="20"/>
                <w:szCs w:val="20"/>
              </w:rPr>
            </w:pPr>
          </w:p>
        </w:tc>
        <w:tc>
          <w:tcPr>
            <w:tcW w:w="4960" w:type="dxa"/>
            <w:tcMar>
              <w:top w:w="5" w:type="dxa"/>
              <w:left w:w="5" w:type="dxa"/>
              <w:bottom w:w="5" w:type="dxa"/>
              <w:right w:w="5" w:type="dxa"/>
            </w:tcMar>
          </w:tcPr>
          <w:p w14:paraId="6FA03E86" w14:textId="77777777" w:rsidR="00ED6017" w:rsidRDefault="00ED6017">
            <w:pPr>
              <w:widowControl w:val="0"/>
              <w:spacing w:line="276" w:lineRule="auto"/>
              <w:rPr>
                <w:rFonts w:ascii="Century Gothic" w:eastAsia="Century Gothic" w:hAnsi="Century Gothic" w:cs="Century Gothic"/>
                <w:color w:val="4A4A4A"/>
                <w:sz w:val="20"/>
                <w:szCs w:val="20"/>
              </w:rPr>
            </w:pPr>
          </w:p>
          <w:tbl>
            <w:tblPr>
              <w:tblStyle w:val="Style14"/>
              <w:tblW w:w="4950" w:type="dxa"/>
              <w:tblInd w:w="0" w:type="dxa"/>
              <w:tblLayout w:type="fixed"/>
              <w:tblLook w:val="04A0" w:firstRow="1" w:lastRow="0" w:firstColumn="1" w:lastColumn="0" w:noHBand="0" w:noVBand="1"/>
            </w:tblPr>
            <w:tblGrid>
              <w:gridCol w:w="337"/>
              <w:gridCol w:w="4613"/>
            </w:tblGrid>
            <w:tr w:rsidR="00ED6017" w14:paraId="0890008C" w14:textId="77777777">
              <w:tc>
                <w:tcPr>
                  <w:tcW w:w="337" w:type="dxa"/>
                  <w:tcMar>
                    <w:top w:w="565" w:type="dxa"/>
                    <w:left w:w="5" w:type="dxa"/>
                    <w:bottom w:w="65" w:type="dxa"/>
                    <w:right w:w="5" w:type="dxa"/>
                  </w:tcMar>
                </w:tcPr>
                <w:p w14:paraId="718B93D6" w14:textId="77777777" w:rsidR="00ED6017" w:rsidRDefault="00000000">
                  <w:pPr>
                    <w:spacing w:line="320" w:lineRule="auto"/>
                    <w:rPr>
                      <w:rFonts w:ascii="Century Gothic" w:eastAsia="Century Gothic" w:hAnsi="Century Gothic" w:cs="Century Gothic"/>
                      <w:color w:val="4A4A4A"/>
                      <w:sz w:val="20"/>
                      <w:szCs w:val="20"/>
                    </w:rPr>
                  </w:pPr>
                  <w:r>
                    <w:rPr>
                      <w:rFonts w:ascii="Arial Unicode MS" w:eastAsia="Arial Unicode MS" w:hAnsi="Arial Unicode MS" w:cs="Arial Unicode MS"/>
                      <w:b/>
                      <w:smallCaps/>
                      <w:color w:val="B8B8B8"/>
                      <w:sz w:val="32"/>
                      <w:szCs w:val="32"/>
                    </w:rPr>
                    <w:t>❘</w:t>
                  </w:r>
                </w:p>
              </w:tc>
              <w:tc>
                <w:tcPr>
                  <w:tcW w:w="4613" w:type="dxa"/>
                  <w:tcMar>
                    <w:top w:w="565" w:type="dxa"/>
                    <w:left w:w="5" w:type="dxa"/>
                    <w:bottom w:w="65" w:type="dxa"/>
                    <w:right w:w="5" w:type="dxa"/>
                  </w:tcMar>
                </w:tcPr>
                <w:p w14:paraId="12B36E02" w14:textId="77777777" w:rsidR="00ED6017" w:rsidRDefault="00000000">
                  <w:pPr>
                    <w:rPr>
                      <w:rFonts w:ascii="Century Gothic" w:eastAsia="Century Gothic" w:hAnsi="Century Gothic" w:cs="Century Gothic"/>
                      <w:b/>
                      <w:smallCaps/>
                      <w:color w:val="B8B8B8"/>
                      <w:sz w:val="32"/>
                      <w:szCs w:val="32"/>
                    </w:rPr>
                  </w:pPr>
                  <w:r>
                    <w:rPr>
                      <w:rFonts w:ascii="Century Gothic" w:eastAsia="Century Gothic" w:hAnsi="Century Gothic" w:cs="Century Gothic"/>
                      <w:b/>
                      <w:smallCaps/>
                      <w:color w:val="4A4A4A"/>
                      <w:sz w:val="26"/>
                      <w:szCs w:val="26"/>
                    </w:rPr>
                    <w:t>SKILLS</w:t>
                  </w:r>
                </w:p>
              </w:tc>
            </w:tr>
          </w:tbl>
          <w:p w14:paraId="1771A8B8" w14:textId="77777777" w:rsidR="00ED6017" w:rsidRDefault="00000000">
            <w:pPr>
              <w:numPr>
                <w:ilvl w:val="0"/>
                <w:numId w:val="4"/>
              </w:numPr>
              <w:pBdr>
                <w:left w:val="none" w:sz="0" w:space="0" w:color="000000"/>
              </w:pBdr>
              <w:ind w:left="260" w:hanging="252"/>
              <w:rPr>
                <w:color w:val="4A4A4A"/>
                <w:sz w:val="20"/>
                <w:szCs w:val="20"/>
              </w:rPr>
            </w:pPr>
            <w:r>
              <w:rPr>
                <w:rFonts w:ascii="Century Gothic" w:eastAsia="Century Gothic" w:hAnsi="Century Gothic" w:cs="Century Gothic"/>
                <w:color w:val="4A4A4A"/>
                <w:sz w:val="20"/>
                <w:szCs w:val="20"/>
              </w:rPr>
              <w:t>Review the job posting and pick out key skills.</w:t>
            </w:r>
          </w:p>
          <w:p w14:paraId="7E62549C" w14:textId="77777777" w:rsidR="00ED6017" w:rsidRDefault="00000000">
            <w:pPr>
              <w:numPr>
                <w:ilvl w:val="0"/>
                <w:numId w:val="4"/>
              </w:numPr>
              <w:pBdr>
                <w:left w:val="none" w:sz="0" w:space="3" w:color="000000"/>
              </w:pBdr>
              <w:ind w:left="260" w:hanging="252"/>
              <w:rPr>
                <w:color w:val="4A4A4A"/>
                <w:sz w:val="20"/>
                <w:szCs w:val="20"/>
              </w:rPr>
            </w:pPr>
            <w:r>
              <w:rPr>
                <w:rFonts w:ascii="Century Gothic" w:eastAsia="Century Gothic" w:hAnsi="Century Gothic" w:cs="Century Gothic"/>
                <w:color w:val="4A4A4A"/>
                <w:sz w:val="20"/>
                <w:szCs w:val="20"/>
              </w:rPr>
              <w:t>Feature skills of your own that match these key skills.</w:t>
            </w:r>
          </w:p>
          <w:p w14:paraId="1D54E69A" w14:textId="77777777" w:rsidR="00ED6017" w:rsidRDefault="00000000">
            <w:pPr>
              <w:numPr>
                <w:ilvl w:val="0"/>
                <w:numId w:val="4"/>
              </w:numPr>
              <w:pBdr>
                <w:left w:val="none" w:sz="0" w:space="3" w:color="000000"/>
              </w:pBdr>
              <w:ind w:left="260" w:hanging="252"/>
              <w:rPr>
                <w:color w:val="4A4A4A"/>
                <w:sz w:val="20"/>
                <w:szCs w:val="20"/>
              </w:rPr>
            </w:pPr>
            <w:r>
              <w:rPr>
                <w:rFonts w:ascii="Century Gothic" w:eastAsia="Century Gothic" w:hAnsi="Century Gothic" w:cs="Century Gothic"/>
                <w:color w:val="4A4A4A"/>
                <w:sz w:val="20"/>
                <w:szCs w:val="20"/>
              </w:rPr>
              <w:t xml:space="preserve">Your </w:t>
            </w:r>
            <w:r>
              <w:rPr>
                <w:rFonts w:ascii="Century Gothic" w:eastAsia="Century Gothic" w:hAnsi="Century Gothic" w:cs="Century Gothic"/>
                <w:color w:val="4A4A4A"/>
                <w:sz w:val="20"/>
                <w:szCs w:val="20"/>
                <w:u w:val="single"/>
              </w:rPr>
              <w:t>resume format</w:t>
            </w:r>
            <w:r>
              <w:rPr>
                <w:rFonts w:ascii="Century Gothic" w:eastAsia="Century Gothic" w:hAnsi="Century Gothic" w:cs="Century Gothic"/>
                <w:color w:val="4A4A4A"/>
                <w:sz w:val="20"/>
                <w:szCs w:val="20"/>
              </w:rPr>
              <w:t xml:space="preserve"> determines how large your skills section is — functional resumes will feature several skill categories, while other formats feature less.</w:t>
            </w:r>
          </w:p>
          <w:p w14:paraId="5D1F5439" w14:textId="77777777" w:rsidR="00ED6017" w:rsidRDefault="00000000">
            <w:pPr>
              <w:numPr>
                <w:ilvl w:val="0"/>
                <w:numId w:val="5"/>
              </w:numPr>
              <w:pBdr>
                <w:left w:val="none" w:sz="0" w:space="3" w:color="000000"/>
              </w:pBdr>
              <w:ind w:left="260" w:hanging="252"/>
              <w:rPr>
                <w:color w:val="4A4A4A"/>
                <w:sz w:val="20"/>
                <w:szCs w:val="20"/>
              </w:rPr>
            </w:pPr>
            <w:r>
              <w:rPr>
                <w:rFonts w:ascii="Century Gothic" w:eastAsia="Century Gothic" w:hAnsi="Century Gothic" w:cs="Century Gothic"/>
                <w:color w:val="4A4A4A"/>
                <w:sz w:val="20"/>
                <w:szCs w:val="20"/>
              </w:rPr>
              <w:t>Feature skills that are valuable in your profession.</w:t>
            </w:r>
          </w:p>
          <w:p w14:paraId="15EEE3FA" w14:textId="77777777" w:rsidR="00ED6017" w:rsidRDefault="00000000">
            <w:pPr>
              <w:numPr>
                <w:ilvl w:val="0"/>
                <w:numId w:val="5"/>
              </w:numPr>
              <w:pBdr>
                <w:left w:val="none" w:sz="0" w:space="3" w:color="000000"/>
              </w:pBdr>
              <w:ind w:left="260" w:hanging="252"/>
              <w:rPr>
                <w:color w:val="4A4A4A"/>
                <w:sz w:val="20"/>
                <w:szCs w:val="20"/>
              </w:rPr>
            </w:pPr>
            <w:r>
              <w:rPr>
                <w:rFonts w:ascii="Century Gothic" w:eastAsia="Century Gothic" w:hAnsi="Century Gothic" w:cs="Century Gothic"/>
                <w:color w:val="4A4A4A"/>
                <w:sz w:val="20"/>
                <w:szCs w:val="20"/>
              </w:rPr>
              <w:t>Present a combination of hard skills (skills that you train on) and soft skills (intangible skills).</w:t>
            </w:r>
          </w:p>
          <w:p w14:paraId="08ACBC6C" w14:textId="77777777" w:rsidR="00ED6017" w:rsidRDefault="00000000">
            <w:pPr>
              <w:rPr>
                <w:rFonts w:ascii="Century Gothic" w:eastAsia="Century Gothic" w:hAnsi="Century Gothic" w:cs="Century Gothic"/>
                <w:color w:val="4A4A4A"/>
                <w:sz w:val="20"/>
                <w:szCs w:val="20"/>
              </w:rPr>
            </w:pPr>
            <w:r>
              <w:rPr>
                <w:rFonts w:ascii="Century Gothic" w:eastAsia="Century Gothic" w:hAnsi="Century Gothic" w:cs="Century Gothic"/>
                <w:color w:val="4A4A4A"/>
                <w:sz w:val="20"/>
                <w:szCs w:val="20"/>
              </w:rPr>
              <w:t xml:space="preserve">For recommendations on top skills and how to use them in your resume, visit our </w:t>
            </w:r>
            <w:r>
              <w:rPr>
                <w:rFonts w:ascii="Century Gothic" w:eastAsia="Century Gothic" w:hAnsi="Century Gothic" w:cs="Century Gothic"/>
                <w:color w:val="4A4A4A"/>
                <w:sz w:val="20"/>
                <w:szCs w:val="20"/>
                <w:u w:val="single"/>
              </w:rPr>
              <w:t>Best Skills page</w:t>
            </w:r>
            <w:r>
              <w:rPr>
                <w:rFonts w:ascii="Century Gothic" w:eastAsia="Century Gothic" w:hAnsi="Century Gothic" w:cs="Century Gothic"/>
                <w:color w:val="4A4A4A"/>
                <w:sz w:val="20"/>
                <w:szCs w:val="20"/>
              </w:rPr>
              <w:t>.</w:t>
            </w:r>
          </w:p>
          <w:tbl>
            <w:tblPr>
              <w:tblStyle w:val="Style15"/>
              <w:tblW w:w="4950" w:type="dxa"/>
              <w:tblInd w:w="0" w:type="dxa"/>
              <w:tblLayout w:type="fixed"/>
              <w:tblLook w:val="04A0" w:firstRow="1" w:lastRow="0" w:firstColumn="1" w:lastColumn="0" w:noHBand="0" w:noVBand="1"/>
            </w:tblPr>
            <w:tblGrid>
              <w:gridCol w:w="337"/>
              <w:gridCol w:w="4613"/>
            </w:tblGrid>
            <w:tr w:rsidR="00ED6017" w14:paraId="0B1D2B7D" w14:textId="77777777">
              <w:tc>
                <w:tcPr>
                  <w:tcW w:w="337" w:type="dxa"/>
                  <w:tcMar>
                    <w:top w:w="465" w:type="dxa"/>
                    <w:left w:w="5" w:type="dxa"/>
                    <w:bottom w:w="65" w:type="dxa"/>
                    <w:right w:w="5" w:type="dxa"/>
                  </w:tcMar>
                </w:tcPr>
                <w:p w14:paraId="65C54377" w14:textId="77777777" w:rsidR="00ED6017" w:rsidRDefault="00000000">
                  <w:pPr>
                    <w:spacing w:line="320" w:lineRule="auto"/>
                    <w:rPr>
                      <w:rFonts w:ascii="Century Gothic" w:eastAsia="Century Gothic" w:hAnsi="Century Gothic" w:cs="Century Gothic"/>
                      <w:color w:val="4A4A4A"/>
                      <w:sz w:val="20"/>
                      <w:szCs w:val="20"/>
                    </w:rPr>
                  </w:pPr>
                  <w:r>
                    <w:rPr>
                      <w:rFonts w:ascii="Arial Unicode MS" w:eastAsia="Arial Unicode MS" w:hAnsi="Arial Unicode MS" w:cs="Arial Unicode MS"/>
                      <w:b/>
                      <w:smallCaps/>
                      <w:color w:val="B8B8B8"/>
                      <w:sz w:val="32"/>
                      <w:szCs w:val="32"/>
                    </w:rPr>
                    <w:t>❘</w:t>
                  </w:r>
                </w:p>
              </w:tc>
              <w:tc>
                <w:tcPr>
                  <w:tcW w:w="4613" w:type="dxa"/>
                  <w:tcMar>
                    <w:top w:w="465" w:type="dxa"/>
                    <w:left w:w="5" w:type="dxa"/>
                    <w:bottom w:w="65" w:type="dxa"/>
                    <w:right w:w="5" w:type="dxa"/>
                  </w:tcMar>
                </w:tcPr>
                <w:p w14:paraId="5BBA09F7" w14:textId="77777777" w:rsidR="00ED6017" w:rsidRDefault="00000000">
                  <w:pPr>
                    <w:rPr>
                      <w:rFonts w:ascii="Century Gothic" w:eastAsia="Century Gothic" w:hAnsi="Century Gothic" w:cs="Century Gothic"/>
                      <w:b/>
                      <w:smallCaps/>
                      <w:color w:val="B8B8B8"/>
                      <w:sz w:val="32"/>
                      <w:szCs w:val="32"/>
                    </w:rPr>
                  </w:pPr>
                  <w:r>
                    <w:rPr>
                      <w:rFonts w:ascii="Century Gothic" w:eastAsia="Century Gothic" w:hAnsi="Century Gothic" w:cs="Century Gothic"/>
                      <w:b/>
                      <w:smallCaps/>
                      <w:color w:val="4A4A4A"/>
                      <w:sz w:val="26"/>
                      <w:szCs w:val="26"/>
                    </w:rPr>
                    <w:t>EDUCATION</w:t>
                  </w:r>
                </w:p>
              </w:tc>
            </w:tr>
          </w:tbl>
          <w:p w14:paraId="791A1D51" w14:textId="77777777" w:rsidR="00ED6017" w:rsidRDefault="00000000">
            <w:pPr>
              <w:rPr>
                <w:rFonts w:ascii="Century Gothic" w:eastAsia="Century Gothic" w:hAnsi="Century Gothic" w:cs="Century Gothic"/>
                <w:color w:val="4A4A4A"/>
                <w:sz w:val="20"/>
                <w:szCs w:val="20"/>
              </w:rPr>
            </w:pPr>
            <w:r>
              <w:rPr>
                <w:rFonts w:ascii="Century Gothic" w:eastAsia="Century Gothic" w:hAnsi="Century Gothic" w:cs="Century Gothic"/>
                <w:b/>
                <w:color w:val="4A4A4A"/>
                <w:sz w:val="20"/>
                <w:szCs w:val="20"/>
              </w:rPr>
              <w:t>School Name</w:t>
            </w:r>
            <w:r>
              <w:rPr>
                <w:rFonts w:ascii="Century Gothic" w:eastAsia="Century Gothic" w:hAnsi="Century Gothic" w:cs="Century Gothic"/>
                <w:color w:val="4A4A4A"/>
                <w:sz w:val="20"/>
                <w:szCs w:val="20"/>
              </w:rPr>
              <w:t xml:space="preserve"> </w:t>
            </w:r>
          </w:p>
          <w:p w14:paraId="79E3B47E" w14:textId="77777777" w:rsidR="00ED6017" w:rsidRDefault="00000000">
            <w:pPr>
              <w:rPr>
                <w:rFonts w:ascii="Century Gothic" w:eastAsia="Century Gothic" w:hAnsi="Century Gothic" w:cs="Century Gothic"/>
                <w:color w:val="4A4A4A"/>
                <w:sz w:val="20"/>
                <w:szCs w:val="20"/>
              </w:rPr>
            </w:pPr>
            <w:r>
              <w:rPr>
                <w:rFonts w:ascii="Century Gothic" w:eastAsia="Century Gothic" w:hAnsi="Century Gothic" w:cs="Century Gothic"/>
                <w:color w:val="4A4A4A"/>
                <w:sz w:val="20"/>
                <w:szCs w:val="20"/>
              </w:rPr>
              <w:t xml:space="preserve">City And State Where The School Is Located </w:t>
            </w:r>
          </w:p>
          <w:p w14:paraId="2F904095" w14:textId="77777777" w:rsidR="00ED6017" w:rsidRDefault="00000000">
            <w:pPr>
              <w:spacing w:before="100"/>
              <w:rPr>
                <w:rFonts w:ascii="Century Gothic" w:eastAsia="Century Gothic" w:hAnsi="Century Gothic" w:cs="Century Gothic"/>
                <w:color w:val="4A4A4A"/>
                <w:sz w:val="20"/>
                <w:szCs w:val="20"/>
              </w:rPr>
            </w:pPr>
            <w:r>
              <w:rPr>
                <w:rFonts w:ascii="Century Gothic" w:eastAsia="Century Gothic" w:hAnsi="Century Gothic" w:cs="Century Gothic"/>
                <w:b/>
                <w:i/>
                <w:color w:val="4A4A4A"/>
                <w:sz w:val="20"/>
                <w:szCs w:val="20"/>
              </w:rPr>
              <w:t xml:space="preserve">Degree Obtained </w:t>
            </w:r>
            <w:r>
              <w:rPr>
                <w:rFonts w:ascii="Century Gothic" w:eastAsia="Century Gothic" w:hAnsi="Century Gothic" w:cs="Century Gothic"/>
                <w:color w:val="4A4A4A"/>
                <w:sz w:val="20"/>
                <w:szCs w:val="20"/>
              </w:rPr>
              <w:t xml:space="preserve">: Field of Study </w:t>
            </w:r>
          </w:p>
          <w:p w14:paraId="4C0A62E1" w14:textId="77777777" w:rsidR="00ED6017" w:rsidRDefault="00000000">
            <w:pPr>
              <w:rPr>
                <w:rFonts w:ascii="Century Gothic" w:eastAsia="Century Gothic" w:hAnsi="Century Gothic" w:cs="Century Gothic"/>
                <w:color w:val="4A4A4A"/>
                <w:sz w:val="20"/>
                <w:szCs w:val="20"/>
              </w:rPr>
            </w:pPr>
            <w:r>
              <w:rPr>
                <w:rFonts w:ascii="Century Gothic" w:eastAsia="Century Gothic" w:hAnsi="Century Gothic" w:cs="Century Gothic"/>
                <w:color w:val="4A4A4A"/>
                <w:sz w:val="20"/>
                <w:szCs w:val="20"/>
              </w:rPr>
              <w:t>Certification or Additional Training: Field of Study</w:t>
            </w:r>
          </w:p>
          <w:p w14:paraId="458027E8" w14:textId="77777777" w:rsidR="00ED6017" w:rsidRDefault="00000000">
            <w:pPr>
              <w:rPr>
                <w:rFonts w:ascii="Century Gothic" w:eastAsia="Century Gothic" w:hAnsi="Century Gothic" w:cs="Century Gothic"/>
                <w:color w:val="4A4A4A"/>
                <w:sz w:val="20"/>
                <w:szCs w:val="20"/>
              </w:rPr>
            </w:pPr>
            <w:r>
              <w:rPr>
                <w:rFonts w:ascii="Century Gothic" w:eastAsia="Century Gothic" w:hAnsi="Century Gothic" w:cs="Century Gothic"/>
                <w:color w:val="4A4A4A"/>
                <w:sz w:val="20"/>
                <w:szCs w:val="20"/>
              </w:rPr>
              <w:t>School Name: City and State where the school is located</w:t>
            </w:r>
          </w:p>
        </w:tc>
      </w:tr>
    </w:tbl>
    <w:p w14:paraId="5394C36F" w14:textId="77777777" w:rsidR="00ED6017" w:rsidRDefault="00ED6017">
      <w:pPr>
        <w:rPr>
          <w:rFonts w:ascii="Century Gothic" w:eastAsia="Century Gothic" w:hAnsi="Century Gothic" w:cs="Century Gothic"/>
          <w:color w:val="4A4A4A"/>
          <w:sz w:val="20"/>
          <w:szCs w:val="20"/>
        </w:rPr>
      </w:pPr>
    </w:p>
    <w:sectPr w:rsidR="00ED6017">
      <w:pgSz w:w="12240" w:h="15840"/>
      <w:pgMar w:top="0" w:right="0" w:bottom="360" w:left="0" w:header="720" w:footer="720" w:gutter="0"/>
      <w:pgNumType w:start="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7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E306ED"/>
    <w:multiLevelType w:val="multilevel"/>
    <w:tmpl w:val="B5E306ED"/>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BF205925"/>
    <w:multiLevelType w:val="multilevel"/>
    <w:tmpl w:val="BF205925"/>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CF092B84"/>
    <w:multiLevelType w:val="multilevel"/>
    <w:tmpl w:val="CF092B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3D62ECE"/>
    <w:multiLevelType w:val="multilevel"/>
    <w:tmpl w:val="03D62E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9ADCABA"/>
    <w:multiLevelType w:val="multilevel"/>
    <w:tmpl w:val="59ADCA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59957280">
    <w:abstractNumId w:val="2"/>
  </w:num>
  <w:num w:numId="2" w16cid:durableId="1319651800">
    <w:abstractNumId w:val="4"/>
  </w:num>
  <w:num w:numId="3" w16cid:durableId="717316924">
    <w:abstractNumId w:val="1"/>
  </w:num>
  <w:num w:numId="4" w16cid:durableId="421030403">
    <w:abstractNumId w:val="0"/>
  </w:num>
  <w:num w:numId="5" w16cid:durableId="304256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7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017"/>
    <w:rsid w:val="00EA763B"/>
    <w:rsid w:val="00EC04EA"/>
    <w:rsid w:val="00ED6017"/>
    <w:rsid w:val="245666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AE65351"/>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sz w:val="24"/>
      <w:szCs w:val="24"/>
    </w:rPr>
  </w:style>
  <w:style w:type="paragraph" w:styleId="Heading1">
    <w:name w:val="heading 1"/>
    <w:basedOn w:val="Normal"/>
    <w:next w:val="Normal"/>
    <w:qFormat/>
    <w:pPr>
      <w:keepNext/>
      <w:keepLines/>
      <w:spacing w:before="240"/>
      <w:outlineLvl w:val="0"/>
    </w:pPr>
    <w:rPr>
      <w:b/>
      <w:color w:val="2F5496"/>
    </w:rPr>
  </w:style>
  <w:style w:type="paragraph" w:styleId="Heading2">
    <w:name w:val="heading 2"/>
    <w:basedOn w:val="Normal"/>
    <w:next w:val="Normal"/>
    <w:qFormat/>
    <w:pPr>
      <w:keepNext/>
      <w:keepLines/>
      <w:spacing w:before="40"/>
      <w:outlineLvl w:val="1"/>
    </w:pPr>
    <w:rPr>
      <w:b/>
      <w:color w:val="2F5496"/>
    </w:rPr>
  </w:style>
  <w:style w:type="paragraph" w:styleId="Heading3">
    <w:name w:val="heading 3"/>
    <w:basedOn w:val="Normal"/>
    <w:next w:val="Normal"/>
    <w:qFormat/>
    <w:pPr>
      <w:keepNext/>
      <w:keepLines/>
      <w:spacing w:before="40"/>
      <w:outlineLvl w:val="2"/>
    </w:pPr>
    <w:rPr>
      <w:b/>
      <w:color w:val="1F3763"/>
    </w:rPr>
  </w:style>
  <w:style w:type="paragraph" w:styleId="Heading4">
    <w:name w:val="heading 4"/>
    <w:basedOn w:val="Normal"/>
    <w:next w:val="Normal"/>
    <w:qFormat/>
    <w:pPr>
      <w:keepNext/>
      <w:keepLines/>
      <w:spacing w:before="40"/>
      <w:outlineLvl w:val="3"/>
    </w:pPr>
    <w:rPr>
      <w:b/>
      <w:color w:val="2F5496"/>
    </w:rPr>
  </w:style>
  <w:style w:type="paragraph" w:styleId="Heading5">
    <w:name w:val="heading 5"/>
    <w:basedOn w:val="Normal"/>
    <w:next w:val="Normal"/>
    <w:qFormat/>
    <w:pPr>
      <w:keepNext/>
      <w:keepLines/>
      <w:spacing w:before="40"/>
      <w:outlineLvl w:val="4"/>
    </w:pPr>
    <w:rPr>
      <w:b/>
      <w:color w:val="2F5496"/>
    </w:rPr>
  </w:style>
  <w:style w:type="paragraph" w:styleId="Heading6">
    <w:name w:val="heading 6"/>
    <w:basedOn w:val="Normal"/>
    <w:next w:val="Normal"/>
    <w:qFormat/>
    <w:pPr>
      <w:keepNext/>
      <w:keepLines/>
      <w:spacing w:before="40"/>
      <w:outlineLvl w:val="5"/>
    </w:pPr>
    <w:rPr>
      <w:b/>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NormalWeb">
    <w:name w:val="Normal (Web)"/>
    <w:pPr>
      <w:spacing w:beforeAutospacing="1" w:afterAutospacing="1"/>
    </w:pPr>
    <w:rPr>
      <w:sz w:val="24"/>
      <w:szCs w:val="24"/>
      <w:lang w:eastAsia="zh-CN"/>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table" w:customStyle="1" w:styleId="Style10">
    <w:name w:val="_Style 10"/>
    <w:basedOn w:val="TableNormal1"/>
    <w:qFormat/>
    <w:tblPr>
      <w:tblCellMar>
        <w:top w:w="0" w:type="dxa"/>
        <w:left w:w="0" w:type="dxa"/>
        <w:bottom w:w="0" w:type="dxa"/>
        <w:right w:w="0" w:type="dxa"/>
      </w:tblCellMar>
    </w:tblPr>
  </w:style>
  <w:style w:type="table" w:customStyle="1" w:styleId="Style11">
    <w:name w:val="_Style 11"/>
    <w:basedOn w:val="TableNormal1"/>
    <w:qFormat/>
    <w:tblPr>
      <w:tblCellMar>
        <w:top w:w="0" w:type="dxa"/>
        <w:left w:w="0" w:type="dxa"/>
        <w:bottom w:w="0" w:type="dxa"/>
        <w:right w:w="0" w:type="dxa"/>
      </w:tblCellMar>
    </w:tblPr>
  </w:style>
  <w:style w:type="table" w:customStyle="1" w:styleId="Style12">
    <w:name w:val="_Style 12"/>
    <w:basedOn w:val="TableNormal1"/>
    <w:qFormat/>
    <w:tblPr>
      <w:tblCellMar>
        <w:top w:w="0" w:type="dxa"/>
        <w:left w:w="0" w:type="dxa"/>
        <w:bottom w:w="0" w:type="dxa"/>
        <w:right w:w="0" w:type="dxa"/>
      </w:tblCellMar>
    </w:tblPr>
  </w:style>
  <w:style w:type="table" w:customStyle="1" w:styleId="Style13">
    <w:name w:val="_Style 13"/>
    <w:basedOn w:val="TableNormal1"/>
    <w:qFormat/>
    <w:tblPr>
      <w:tblCellMar>
        <w:top w:w="0" w:type="dxa"/>
        <w:left w:w="0" w:type="dxa"/>
        <w:bottom w:w="0" w:type="dxa"/>
        <w:right w:w="0" w:type="dxa"/>
      </w:tblCellMar>
    </w:tblPr>
  </w:style>
  <w:style w:type="table" w:customStyle="1" w:styleId="Style14">
    <w:name w:val="_Style 14"/>
    <w:basedOn w:val="TableNormal1"/>
    <w:qFormat/>
    <w:tblPr>
      <w:tblCellMar>
        <w:top w:w="0" w:type="dxa"/>
        <w:left w:w="0" w:type="dxa"/>
        <w:bottom w:w="0" w:type="dxa"/>
        <w:right w:w="0" w:type="dxa"/>
      </w:tblCellMar>
    </w:tblPr>
  </w:style>
  <w:style w:type="table" w:customStyle="1" w:styleId="Style15">
    <w:name w:val="_Style 15"/>
    <w:basedOn w:val="TableNormal1"/>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templates" TargetMode="External"/><Relationship Id="rId13" Type="http://schemas.openxmlformats.org/officeDocument/2006/relationships/hyperlink" Target="https://www.myperfectresume.com/career-center/resumes/how-to/write?utm_source=template&amp;utm_medium=download&amp;utm_campaign=creative_resume_templates" TargetMode="External"/><Relationship Id="rId3" Type="http://schemas.openxmlformats.org/officeDocument/2006/relationships/settings" Target="settings.xml"/><Relationship Id="rId7" Type="http://schemas.openxmlformats.org/officeDocument/2006/relationships/hyperlink" Target="https://www.myperfectresume.com/?utm_source=template&amp;utm_medium=download&amp;utm_campaign=creative_resume_templates" TargetMode="External"/><Relationship Id="rId12" Type="http://schemas.openxmlformats.org/officeDocument/2006/relationships/hyperlink" Target="https://www.myperfectresume.com/career-center/resumes/how-to/writ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myperfectresume.com/resume/builder" TargetMode="External"/><Relationship Id="rId11" Type="http://schemas.openxmlformats.org/officeDocument/2006/relationships/hyperlink" Target="https://www.myperfectresume.com/resume/examples?utm_source=template&amp;utm_medium=download&amp;utm_campaign=creative_resume_templates" TargetMode="External"/><Relationship Id="rId5" Type="http://schemas.openxmlformats.org/officeDocument/2006/relationships/image" Target="media/image1.png"/><Relationship Id="rId15" Type="http://schemas.openxmlformats.org/officeDocument/2006/relationships/hyperlink" Target="https://www.myperfectresume.com/resume/formats?utm_source=template&amp;utm_medium=download&amp;utm_campaign=creative_resume_templates" TargetMode="External"/><Relationship Id="rId10" Type="http://schemas.openxmlformats.org/officeDocument/2006/relationships/hyperlink" Target="https://www.myperfectresume.com/resume/examples" TargetMode="External"/><Relationship Id="rId4" Type="http://schemas.openxmlformats.org/officeDocument/2006/relationships/webSettings" Target="webSettings.xml"/><Relationship Id="rId9" Type="http://schemas.openxmlformats.org/officeDocument/2006/relationships/hyperlink" Target="https://www.myperfectresume.com/resume/templates?utm_source=template&amp;utm_medium=download&amp;utm_campaign=creative_resume_templates" TargetMode="External"/><Relationship Id="rId14" Type="http://schemas.openxmlformats.org/officeDocument/2006/relationships/hyperlink" Target="https://www.myperfectresume.com/resume/forma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871</Words>
  <Characters>4970</Characters>
  <Application>Microsoft Office Word</Application>
  <DocSecurity>0</DocSecurity>
  <Lines>41</Lines>
  <Paragraphs>11</Paragraphs>
  <ScaleCrop>false</ScaleCrop>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itsupport</dc:creator>
  <cp:lastModifiedBy>Norka Polanco</cp:lastModifiedBy>
  <cp:revision>2</cp:revision>
  <dcterms:created xsi:type="dcterms:W3CDTF">2023-07-17T07:52:00Z</dcterms:created>
  <dcterms:modified xsi:type="dcterms:W3CDTF">2025-06-25T14:24:00Z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1033-11.2.0.11219</vt:lpwstr>
  </property>
  <property fmtid="{D5CDD505-2E9C-101B-9397-08002B2CF9AE}" pid="3" name="ICV">
    <vt:lpwstr>D08702823FBA465F8B4555C3D3C0F495</vt:lpwstr>
  </property>
</Properties>
</file>